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b2a23d" w14:textId="5b2a23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схемы и порядка перевозки в общеобразовательные школы детей, проживающих в отдаленных населенных пунктах Зайсанского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Глубоковского районного акимата Восточно-Казахстанской области от 25 декабря 2024 года № 610. Зарегистрировано Департаментом юстиции Восточно-Казахстанской области 27 декабря 2024 года № 9124-16</w:t>
      </w:r>
    </w:p>
    <w:p>
      <w:pPr>
        <w:spacing w:after="0"/>
        <w:ind w:left="0"/>
        <w:jc w:val="both"/>
      </w:pPr>
      <w:bookmarkStart w:name="z5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3-1)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14 Закона Республики Казахстан "Об автомобильном транспорте",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по инвестициям и развитию Республики Казахстан от 26 марта 2015 года № 349 "Об утверждении Правил перевозок пассажиров и багажа автомобильным транспортом" (зарегистрирован в Реестре государственной регистрации нормативных правовых актов за № 11550), акимат Глубоковского района Восточно-Казахстанской области ПОСТАНОВЛЯЕТ:</w:t>
      </w:r>
    </w:p>
    <w:bookmarkEnd w:id="0"/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схемы перевозки в общеобразовательные школы детей, проживающих в отдаленных населенных пунктах Глубоковского района Восточно-Казахстанской области,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– </w:t>
      </w:r>
      <w:r>
        <w:rPr>
          <w:rFonts w:ascii="Times New Roman"/>
          <w:b w:val="false"/>
          <w:i w:val="false"/>
          <w:color w:val="000000"/>
          <w:sz w:val="28"/>
        </w:rPr>
        <w:t>23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"/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Утвердить порядок перевозки в общеобразовательные школы детей, проживающих в отдаленных населенных пунктах Глубоковского района Восточно-Казахстанской области,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2"/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курирующего заместителя акима Глубоковского района Восточно-Казахстанской области.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Глубоковского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Э. Тумашинов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 Глубоковского района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2024 года № 610</w:t>
            </w:r>
          </w:p>
        </w:tc>
      </w:tr>
    </w:tbl>
    <w:bookmarkStart w:name="z12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перевозки в коммунальное государственное учреждение "Опытнопольская средняя школа" отдела образования по Глубоковскому району управления образования Восточно-Казахстанской области детей, проживающих в отдаленных населенных пунктах Глубоковского района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7810500" cy="572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постановлению</w:t>
            </w:r>
          </w:p>
        </w:tc>
      </w:tr>
    </w:tbl>
    <w:bookmarkStart w:name="z15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перевозки в коммунальное государственное учреждение "Кожоховская средняя школа" отдела образования по Глубоковскому району управления образования Восточно-Казахстанской области детей, проживающих в отдаленных населенных пунктах Глубоковского района</w:t>
      </w:r>
    </w:p>
    <w:bookmarkEnd w:id="7"/>
    <w:bookmarkStart w:name="z16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постановлению</w:t>
            </w:r>
          </w:p>
        </w:tc>
      </w:tr>
    </w:tbl>
    <w:bookmarkStart w:name="z18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перевозки в коммунальное государственное учреждение "Средняя школа имени Малика Габдуллина" отдела образования по Глубоковскому району управления образования Восточно-Казахстанской области детей, проживающих в отдаленных населенных пунктах Глубоковского района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810500" cy="524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постановлению</w:t>
            </w:r>
          </w:p>
        </w:tc>
      </w:tr>
    </w:tbl>
    <w:bookmarkStart w:name="z21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перевозки в коммунальное государственное учреждение "Предгорненская средняя школа №1" отдела образования по Глубоковскому району управления образования Восточно-Казахстанской области детей, проживающих в отдаленных населенных пунктах Глубоковского района</w:t>
      </w:r>
    </w:p>
    <w:bookmarkEnd w:id="11"/>
    <w:bookmarkStart w:name="z2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постановлению</w:t>
            </w:r>
          </w:p>
        </w:tc>
      </w:tr>
    </w:tbl>
    <w:bookmarkStart w:name="z24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перевозки в коммунальное государственное учреждение "Белокаменская основная школа" отдела образования по Глубоковскому району управления образования Восточно-Казахстанской области детей, проживающих в отдаленных населенных пунктах Глубоковского района</w:t>
      </w:r>
    </w:p>
    <w:bookmarkEnd w:id="13"/>
    <w:bookmarkStart w:name="z2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постановлению</w:t>
            </w:r>
          </w:p>
        </w:tc>
      </w:tr>
    </w:tbl>
    <w:bookmarkStart w:name="z27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перевозки в коммунальное государственное учреждение "Комплекс Быструшинская средняя школа – детский сад" отдела образования по Глубоковскому району управления образования Восточно-Казахстанской области детей, проживающих в отдаленных населенных пунктах Глубоковского района</w:t>
      </w:r>
    </w:p>
    <w:bookmarkEnd w:id="15"/>
    <w:bookmarkStart w:name="z2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617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постановлению</w:t>
            </w:r>
          </w:p>
        </w:tc>
      </w:tr>
    </w:tbl>
    <w:bookmarkStart w:name="z30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перевозки в коммунальное государственное учреждение "Винненская средняя школа" отдела образования по Глубоковскому району управления образования Восточно-Казахстанской области детей, проживающих в отдаленных населенных пунктах Глубоковского района</w:t>
      </w:r>
    </w:p>
    <w:bookmarkEnd w:id="17"/>
    <w:bookmarkStart w:name="z31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609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постановлению</w:t>
            </w:r>
          </w:p>
        </w:tc>
      </w:tr>
    </w:tbl>
    <w:bookmarkStart w:name="z33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перевозки в коммунальное государственное учреждение "Березовская средняя школа" отдела образования по Глубоковскому району управления образования Восточно-Казахстанской области детей, проживающих в отдаленных населенных пунктах Глубоковского района</w:t>
      </w:r>
    </w:p>
    <w:bookmarkEnd w:id="19"/>
    <w:bookmarkStart w:name="z34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584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постановлению</w:t>
            </w:r>
          </w:p>
        </w:tc>
      </w:tr>
    </w:tbl>
    <w:bookmarkStart w:name="z36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перевозки в коммунальное государственное учреждение "Малоубинская средняя школа" отдела образования по Глубоковскому району управления образования Восточно-Казахстанской области детей, проживающих в отдаленных населенных пунктах Глубоковского района</w:t>
      </w:r>
    </w:p>
    <w:bookmarkEnd w:id="21"/>
    <w:bookmarkStart w:name="z3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810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постановлению</w:t>
            </w:r>
          </w:p>
        </w:tc>
      </w:tr>
    </w:tbl>
    <w:bookmarkStart w:name="z39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перевозки в коммунальное государственное учреждение "Комплекс "Тарханская средняя школа – детский сад" отдела образования по Глубоковскому району управления образования Восточно-Казахстанской области детей, проживающих в отдаленных населенных пунктах Глубоковского района</w:t>
      </w:r>
    </w:p>
    <w:bookmarkEnd w:id="23"/>
    <w:bookmarkStart w:name="z4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постановлению</w:t>
            </w:r>
          </w:p>
        </w:tc>
      </w:tr>
    </w:tbl>
    <w:bookmarkStart w:name="z42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перевозки в коммунальное государственное учреждение "Уваровская средняя школа" отдела образования по Глубоковскому району управления образования Восточно-Казахстанской области детей, проживающих в отдаленных населенных пунктах Глубоковского района</w:t>
      </w:r>
    </w:p>
    <w:bookmarkEnd w:id="25"/>
    <w:bookmarkStart w:name="z4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постановлению</w:t>
            </w:r>
          </w:p>
        </w:tc>
      </w:tr>
    </w:tbl>
    <w:bookmarkStart w:name="z45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перевозки в коммунальное государственное учреждение "Ново-Иртышская средняя школа" отдела образования по Глубоковскому району управления образования Восточно-Казахстанской области детей, проживающих в отдаленных населенных пунктах Глубоковского района</w:t>
      </w:r>
    </w:p>
    <w:bookmarkEnd w:id="27"/>
    <w:bookmarkStart w:name="z46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к постановлению</w:t>
            </w:r>
          </w:p>
        </w:tc>
      </w:tr>
    </w:tbl>
    <w:bookmarkStart w:name="z48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перевозки в коммунальное государственное учреждение "Средняя школа имени Динмухамеда Кунаева" отдела образования по Глубоковскому району управления образования Восточно-Казахстанской области детей, проживающих в отдаленных населенных пунктах Глубоковского района</w:t>
      </w:r>
    </w:p>
    <w:bookmarkEnd w:id="29"/>
    <w:bookmarkStart w:name="z4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 к постановлению</w:t>
            </w:r>
          </w:p>
        </w:tc>
      </w:tr>
    </w:tbl>
    <w:bookmarkStart w:name="z51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перевозки в коммунальное государственное учреждение "Комплекс "Секисовская средняя школа-детский сад" отдела образования по Глубоковскому району управления образования Восточно-Казахстанской области детей, проживающих в отдаленных населенных пунктах Глубоковского района</w:t>
      </w:r>
    </w:p>
    <w:bookmarkEnd w:id="31"/>
    <w:bookmarkStart w:name="z52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690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 к постановлению</w:t>
            </w:r>
          </w:p>
        </w:tc>
      </w:tr>
    </w:tbl>
    <w:bookmarkStart w:name="z54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перевозки в коммунальное государственное учреждение "Казахская средняя школа имени Оралхана Бокея" отдела образования по Глубоковскому району управления образования Восточно-Казахстанской области детей, проживающих в отдаленных населенных пунктах Глубоковского района</w:t>
      </w:r>
    </w:p>
    <w:bookmarkEnd w:id="33"/>
    <w:bookmarkStart w:name="z5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652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 к постановлению</w:t>
            </w:r>
          </w:p>
        </w:tc>
      </w:tr>
    </w:tbl>
    <w:bookmarkStart w:name="z57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перевозки в коммунальное государственное учреждение "Глубоковская средняя школа имени Ыбырая Алтынсарина" отдела образования по Глубоковскому району управления образования Восточно-Казахстанской области детей, проживающих в отдаленных населенных пунктах Глубоковского района</w:t>
      </w:r>
    </w:p>
    <w:bookmarkEnd w:id="35"/>
    <w:bookmarkStart w:name="z58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596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 к постановлению</w:t>
            </w:r>
          </w:p>
        </w:tc>
      </w:tr>
    </w:tbl>
    <w:bookmarkStart w:name="z60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перевозки в коммунальное государственное учреждение "Комплекс "Предгорненская средняя школа – детский сад" отдела образования по Глубоковскому району управления образования Восточно-Казахстанской области детей, проживающих в отдаленных населенных пунктах Глубоковского района</w:t>
      </w:r>
    </w:p>
    <w:bookmarkEnd w:id="37"/>
    <w:bookmarkStart w:name="z61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566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 к постановлению</w:t>
            </w:r>
          </w:p>
        </w:tc>
      </w:tr>
    </w:tbl>
    <w:bookmarkStart w:name="z63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перевозки в коммунальное государственное учреждение "Средняя школа имени Ахмета Байтұрсынұлы" отдела образования по Глубоковскому району управления образования Восточно-Казахстанской области детей, проживающих в отдаленных населенных пунктах Глубоковского района</w:t>
      </w:r>
    </w:p>
    <w:bookmarkEnd w:id="39"/>
    <w:bookmarkStart w:name="z64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 к постановлению</w:t>
            </w:r>
          </w:p>
        </w:tc>
      </w:tr>
    </w:tbl>
    <w:bookmarkStart w:name="z66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перевозки в коммунальное государственное учреждение "Комплекс Степновская основная школа-детский сад" отдела образования по Глубоковскому району управления образования Восточно-Казахстанской области детей, проживающих в отдаленных населенных пунктах Глубоковского района</w:t>
      </w:r>
    </w:p>
    <w:bookmarkEnd w:id="41"/>
    <w:bookmarkStart w:name="z67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563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 к постановлению</w:t>
            </w:r>
          </w:p>
        </w:tc>
      </w:tr>
    </w:tbl>
    <w:bookmarkStart w:name="z69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перевозки в коммунальное государственное учреждение "Средняя школа имени Бауыржана Момышұлы" отдела образования по Глубоковскому району управления образования Восточно-Казахстанской области детей, проживающих в отдаленных населенных пунктах Глубоковского района</w:t>
      </w:r>
    </w:p>
    <w:bookmarkEnd w:id="43"/>
    <w:bookmarkStart w:name="z7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659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 к постановлению</w:t>
            </w:r>
          </w:p>
        </w:tc>
      </w:tr>
    </w:tbl>
    <w:bookmarkStart w:name="z72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перевозки в коммунальное государственное учреждение "Белоусовская средняя школа №1" отдела образования по Глубоковскому району управления образования Восточно-Казахстанской области детей, проживающих в отдаленных населенных пунктах Глубоковского района</w:t>
      </w:r>
    </w:p>
    <w:bookmarkEnd w:id="45"/>
    <w:bookmarkStart w:name="z73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 к постановлению</w:t>
            </w:r>
          </w:p>
        </w:tc>
      </w:tr>
    </w:tbl>
    <w:bookmarkStart w:name="z75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перевозки в коммунальное государственное учреждение "Черемшанская средняя школа" отдела образования по Глубоковскому району управления образования Восточно-Казахстанской области детей, проживающих в отдаленных населенных пунктах Глубоковского района</w:t>
      </w:r>
    </w:p>
    <w:bookmarkEnd w:id="47"/>
    <w:bookmarkStart w:name="z76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 к постановлению</w:t>
            </w:r>
          </w:p>
        </w:tc>
      </w:tr>
    </w:tbl>
    <w:bookmarkStart w:name="z78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перевозки в коммунальное государственное учреждение "Верх-Березовская средняя школа" отдела образования по Глубоковскому району управления образования Восточно-Казахстанской области детей, проживающих в отдаленных населенных пунктах Глубоковского района</w:t>
      </w:r>
    </w:p>
    <w:bookmarkEnd w:id="49"/>
    <w:bookmarkStart w:name="z7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8105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24 к постановлению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акимата  Глубоковского района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декабря 2024 года № 610</w:t>
            </w:r>
          </w:p>
        </w:tc>
      </w:tr>
    </w:tbl>
    <w:bookmarkStart w:name="z81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Порядок перевозки в общеобразовательные школы детей, проживающих в отдаленных населенных пунктах Глубоковского района Восточно-Казахстанской области</w:t>
      </w:r>
    </w:p>
    <w:bookmarkEnd w:id="51"/>
    <w:bookmarkStart w:name="z82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Порядок перевозки детей</w:t>
      </w:r>
    </w:p>
    <w:bookmarkEnd w:id="52"/>
    <w:bookmarkStart w:name="z83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Перевозки детей осуществляются автобусами, микроавтобусами, оборудованными в соответствии с требованиями законодательства к перевозке пассажиров и багажа автомобильным транспортом.</w:t>
      </w:r>
    </w:p>
    <w:bookmarkEnd w:id="53"/>
    <w:bookmarkStart w:name="z84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Перевозчиком детей (далее – Перевозчик) является организация образования, использующая для перевозки принадлежащие ей автобусы, с соблюдением требований законодательства к перевозкам пассажиров и багажа.</w:t>
      </w:r>
    </w:p>
    <w:bookmarkEnd w:id="54"/>
    <w:bookmarkStart w:name="z85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Перед выполнением перевозок Перевозчик оформляет решение об организации перевозки детей приказом, регламентировав в нем обязанности водителя, сопровождающих лиц, маршрут следования и мероприятия по обеспечению безопасности детей.</w:t>
      </w:r>
    </w:p>
    <w:bookmarkEnd w:id="55"/>
    <w:bookmarkStart w:name="z86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При неблагоприятных изменениях дорожных или метеорологических условий, создающих угрозу безопасности перевозок, в случаях, предусмотренных действующими нормативными документами о временном прекращении движения автобусов, Перевозчик отменяет рейс и немедленно принимает меры по доведению информации об этом до перевозимых детей.</w:t>
      </w:r>
    </w:p>
    <w:bookmarkEnd w:id="56"/>
    <w:bookmarkStart w:name="z87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При неблагоприятных изменениях дорожных условий в иных обстоятельствах (ограничение движения, появление временных препятствий, при которых водитель не может ехать в соответствии с расписанием, не повышая скорости), расписание корректируется в сторону снижения скорости (увеличения времени движения).</w:t>
      </w:r>
    </w:p>
    <w:bookmarkEnd w:id="57"/>
    <w:bookmarkStart w:name="z88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На каждый автобус, осуществляющий перевозку детей, Перевозчик назначает ответственных сопровождающих лиц из числа своих сотрудников, прошедших подготовку по методам оказания доврачебной помощи и специальный инструктаж по обеспечению безопасности при перевозке детей автобусами.</w:t>
      </w:r>
    </w:p>
    <w:bookmarkEnd w:id="58"/>
    <w:bookmarkStart w:name="z89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Инструктаж проводит лицо, ответственное за обеспечение безопасности дорожного движения в организации образования.</w:t>
      </w:r>
    </w:p>
    <w:bookmarkEnd w:id="59"/>
    <w:bookmarkStart w:name="z90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перевозки детей допускаются водители, отвечающие требованиям законодательства Республики Казахстан.</w:t>
      </w:r>
    </w:p>
    <w:bookmarkEnd w:id="60"/>
    <w:bookmarkStart w:name="z91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Водителю автобуса при перевозке детей не допускается:</w:t>
      </w:r>
    </w:p>
    <w:bookmarkEnd w:id="61"/>
    <w:bookmarkStart w:name="z92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следовать со скоростью более 60 км/час;</w:t>
      </w:r>
    </w:p>
    <w:bookmarkEnd w:id="62"/>
    <w:bookmarkStart w:name="z93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изменять маршрут следования;</w:t>
      </w:r>
    </w:p>
    <w:bookmarkEnd w:id="63"/>
    <w:bookmarkStart w:name="z94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перевозить в салоне автобуса, в котором находятся дети, любой груз, багаж или инвентарь, кроме ручной клади и личных вещей детей;</w:t>
      </w:r>
    </w:p>
    <w:bookmarkEnd w:id="64"/>
    <w:bookmarkStart w:name="z95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выходить из салона автобуса при наличии детей в автобусе, в том числе при посадке и высадке детей;</w:t>
      </w:r>
    </w:p>
    <w:bookmarkEnd w:id="65"/>
    <w:bookmarkStart w:name="z96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осуществлять движение автобуса задним ходом;</w:t>
      </w:r>
    </w:p>
    <w:bookmarkEnd w:id="66"/>
    <w:bookmarkStart w:name="z97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покидать свое место или оставлять транспортное средство, если им не приняты меры, исключающие самопроизвольное движение транспортного средства или использование его в отсутствие водителя.</w:t>
      </w:r>
    </w:p>
    <w:bookmarkEnd w:id="67"/>
    <w:bookmarkStart w:name="z98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Движение автобуса с места посадки (высадки) водителю разрешается начинать только после сообщения сопровождающего об окончании посадки (высадки) и полного закрытия дверей автобуса.</w:t>
      </w:r>
    </w:p>
    <w:bookmarkEnd w:id="68"/>
    <w:bookmarkStart w:name="z99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При подъезде транспортного средства сопровождающие не должны допускать выхода детей ему навстречу и нахождения их у проезжей части.</w:t>
      </w:r>
    </w:p>
    <w:bookmarkEnd w:id="69"/>
    <w:bookmarkStart w:name="z100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Сопровождающие подводят детей к месту посадки в организованном порядке (младших детей – построенных попарно). Посадка производится через переднюю дверь автобуса.</w:t>
      </w:r>
    </w:p>
    <w:bookmarkEnd w:id="70"/>
    <w:bookmarkStart w:name="z101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Сопровождающие обеспечивают надлежащий порядок среди детей во время посадки в автобус и высадки из него, при движении автобуса и во время остановок.</w:t>
      </w:r>
    </w:p>
    <w:bookmarkEnd w:id="71"/>
    <w:bookmarkStart w:name="z102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Посадка детей в автобус производится после полной остановки автобуса на посадочной площадке под руководством сопровождающих и под наблюдением водителя.</w:t>
      </w:r>
    </w:p>
    <w:bookmarkEnd w:id="72"/>
    <w:bookmarkStart w:name="z103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Во время поездки сопровождающие не допускают, чтобы дети:</w:t>
      </w:r>
    </w:p>
    <w:bookmarkEnd w:id="73"/>
    <w:bookmarkStart w:name="z104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стояли и ходили по салону;</w:t>
      </w:r>
    </w:p>
    <w:bookmarkEnd w:id="74"/>
    <w:bookmarkStart w:name="z105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прислонялись к дверям и окнам;</w:t>
      </w:r>
    </w:p>
    <w:bookmarkEnd w:id="75"/>
    <w:bookmarkStart w:name="z106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ставили тяжелые и неустойчивые личные вещи на верхние полки;</w:t>
      </w:r>
    </w:p>
    <w:bookmarkEnd w:id="76"/>
    <w:bookmarkStart w:name="z107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размещали ручную кладь в проходах и на площадках у входов (выходов);</w:t>
      </w:r>
    </w:p>
    <w:bookmarkEnd w:id="77"/>
    <w:bookmarkStart w:name="z108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высовывались в оконные проемы;</w:t>
      </w:r>
    </w:p>
    <w:bookmarkEnd w:id="78"/>
    <w:bookmarkStart w:name="z109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выбрасывали из окон мусор и какие-либо иные предметы;</w:t>
      </w:r>
    </w:p>
    <w:bookmarkEnd w:id="79"/>
    <w:bookmarkStart w:name="z110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отвлекали водителя от управления транспортным средством, кроме сообщений о ситуации, угрожающей здоровью и жизни пассажиров, направленных на предотвращение несчастного случая;</w:t>
      </w:r>
    </w:p>
    <w:bookmarkEnd w:id="80"/>
    <w:bookmarkStart w:name="z111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пользовались аварийным оборудованием в ситуациях, не угрожающих жизни и здоровью пассажиров;</w:t>
      </w:r>
    </w:p>
    <w:bookmarkEnd w:id="81"/>
    <w:bookmarkStart w:name="z112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открывали двери;</w:t>
      </w:r>
    </w:p>
    <w:bookmarkEnd w:id="82"/>
    <w:bookmarkStart w:name="z113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дрались, толкались, устраивали подвижные игры.</w:t>
      </w:r>
    </w:p>
    <w:bookmarkEnd w:id="83"/>
    <w:bookmarkStart w:name="z114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Высадка детей из автобуса во время стоянок (остановок) осуществляется через переднюю дверь. Первым из автобуса выходит сопровождающий. Во время стоянок (остановок) сопровождающий находится возле передней части автобуса и наблюдает за высадкой детей и за тем, чтобы дети не выбегали на проезжую часть дороги.</w:t>
      </w:r>
    </w:p>
    <w:bookmarkEnd w:id="84"/>
    <w:bookmarkStart w:name="z115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При высадке из автобуса каждый из детей переносит личные вещи одной рукой, а другой при спуске по ступенькам должен держаться за поручень. Рюкзаки и сумки, носимые через плечо, учащиеся должны снять с плеч и взять в руки, чтобы не потерять равновесие и не травмировать других пассажиров.</w:t>
      </w:r>
    </w:p>
    <w:bookmarkEnd w:id="85"/>
    <w:bookmarkStart w:name="z116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При высадке сопровождающие не допускают, чтобы дети:</w:t>
      </w:r>
    </w:p>
    <w:bookmarkEnd w:id="86"/>
    <w:bookmarkStart w:name="z117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двигаясь к двери, толкались, дрались;</w:t>
      </w:r>
    </w:p>
    <w:bookmarkEnd w:id="87"/>
    <w:bookmarkStart w:name="z118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спрыгивали со ступенек;</w:t>
      </w:r>
    </w:p>
    <w:bookmarkEnd w:id="88"/>
    <w:bookmarkStart w:name="z119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обходили транспортное средство со стороны проезжей части, выходили на нее;</w:t>
      </w:r>
    </w:p>
    <w:bookmarkEnd w:id="89"/>
    <w:bookmarkStart w:name="z120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устраивали подвижные игры вблизи проезжей части.</w:t>
      </w:r>
    </w:p>
    <w:bookmarkEnd w:id="90"/>
    <w:bookmarkStart w:name="z121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После высадки сопровождающие:</w:t>
      </w:r>
    </w:p>
    <w:bookmarkEnd w:id="91"/>
    <w:bookmarkStart w:name="z122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пересчитывают детей, прибывших к месту назначения;</w:t>
      </w:r>
    </w:p>
    <w:bookmarkEnd w:id="92"/>
    <w:bookmarkStart w:name="z123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организованном порядке сопровождают их от места высадки и площадок для стоянки автобусов.</w:t>
      </w:r>
    </w:p>
    <w:bookmarkEnd w:id="93"/>
    <w:bookmarkStart w:name="z124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Заключительные положения</w:t>
      </w:r>
    </w:p>
    <w:bookmarkEnd w:id="94"/>
    <w:bookmarkStart w:name="z125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Отношения по перевозкам в общеобразовательные школы детей, проживающих в отдаленных населенных пунктах района, не урегулированные настоящим порядком, регулируются в соответствии с действующим законодательством Республики Казахстан.</w:t>
      </w:r>
    </w:p>
    <w:bookmarkEnd w:id="95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