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8526782" w14:textId="852678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проектов (схем) зонирования земель, границ оценочных зон и поправочных коэффициентов к базовым ставкам платы за земельные участки населенных пунктов Акжаикского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Акжаикского районного маслихата Западно-Казахстанской области от 27 декабря 2024 года № 27-2. Зарегистрирован в Департаменте юстиции Западно-Казахстанской области 30 декабря 2024 года № 7482-07</w:t>
      </w:r>
    </w:p>
    <w:p>
      <w:pPr>
        <w:spacing w:after="0"/>
        <w:ind w:left="0"/>
        <w:jc w:val="both"/>
      </w:pPr>
      <w:bookmarkStart w:name="z3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Земельным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Казахстан,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местном государственном управлении и самоуправлении в Республике Казахстан" Акжаикский районный маслихат РЕШИЛ:</w:t>
      </w:r>
    </w:p>
    <w:bookmarkEnd w:id="0"/>
    <w:bookmarkStart w:name="z4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проекты (схемы) зонирования земель населенных пунктов Акжаикского района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5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Утвердить границы оценочных зон и поправочные коэффициенты к базовым ставкам платы за земельные участки населенных пунктов Акжаикского района,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2"/>
    <w:bookmarkStart w:name="z6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вводится в действие по истечении десяти календарных дней после дня его первого официального опубликования. 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Акжаикского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 Сиражев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решениию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декабря 2024 года № 27-2</w:t>
            </w:r>
          </w:p>
        </w:tc>
      </w:tr>
    </w:tbl>
    <w:bookmarkStart w:name="z9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Проекты (схемы) зонирования земель населенных пунктов Акжаикского района</w:t>
      </w:r>
    </w:p>
    <w:bookmarkEnd w:id="4"/>
    <w:bookmarkStart w:name="z10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села Чапаево Акжаикского района</w:t>
      </w:r>
    </w:p>
    <w:bookmarkEnd w:id="5"/>
    <w:bookmarkStart w:name="z11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"/>
    <w:p>
      <w:pPr>
        <w:spacing w:after="0"/>
        <w:ind w:left="0"/>
        <w:jc w:val="both"/>
      </w:pPr>
      <w:r>
        <w:drawing>
          <wp:inline distT="0" distB="0" distL="0" distR="0">
            <wp:extent cx="5943600" cy="850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0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Проект (схема) зонирования земель земель села Жайык Акжаикского района</w:t>
      </w:r>
    </w:p>
    <w:bookmarkEnd w:id="7"/>
    <w:bookmarkStart w:name="z13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"/>
    <w:p>
      <w:pPr>
        <w:spacing w:after="0"/>
        <w:ind w:left="0"/>
        <w:jc w:val="both"/>
      </w:pPr>
      <w:r>
        <w:drawing>
          <wp:inline distT="0" distB="0" distL="0" distR="0">
            <wp:extent cx="7226300" cy="643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26300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села Алгабас Акжаикского района</w:t>
      </w:r>
    </w:p>
    <w:bookmarkEnd w:id="9"/>
    <w:bookmarkStart w:name="z15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"/>
    <w:p>
      <w:pPr>
        <w:spacing w:after="0"/>
        <w:ind w:left="0"/>
        <w:jc w:val="both"/>
      </w:pPr>
      <w:r>
        <w:drawing>
          <wp:inline distT="0" distB="0" distL="0" distR="0">
            <wp:extent cx="7150100" cy="504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5010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села Тегисжол Акжаикского района</w:t>
      </w:r>
    </w:p>
    <w:bookmarkEnd w:id="11"/>
    <w:bookmarkStart w:name="z17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137400" cy="504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села Карагай Акжаикского района</w:t>
      </w:r>
    </w:p>
    <w:bookmarkEnd w:id="13"/>
    <w:bookmarkStart w:name="z19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6959600" cy="494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5960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села Жанажол Акжаикского района</w:t>
      </w:r>
    </w:p>
    <w:bookmarkEnd w:id="15"/>
    <w:bookmarkStart w:name="z21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7112000" cy="505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села Тоган Акжаикского района</w:t>
      </w:r>
    </w:p>
    <w:bookmarkEnd w:id="17"/>
    <w:bookmarkStart w:name="z23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6985000" cy="491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села Бударино Акжаикского района</w:t>
      </w:r>
    </w:p>
    <w:bookmarkEnd w:id="19"/>
    <w:bookmarkStart w:name="z25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"/>
    <w:p>
      <w:pPr>
        <w:spacing w:after="0"/>
        <w:ind w:left="0"/>
        <w:jc w:val="both"/>
      </w:pPr>
      <w:r>
        <w:drawing>
          <wp:inline distT="0" distB="0" distL="0" distR="0">
            <wp:extent cx="7150100" cy="501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501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села Самал Акжаикского района</w:t>
      </w:r>
    </w:p>
    <w:bookmarkEnd w:id="21"/>
    <w:bookmarkStart w:name="z27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"/>
    <w:p>
      <w:pPr>
        <w:spacing w:after="0"/>
        <w:ind w:left="0"/>
        <w:jc w:val="both"/>
      </w:pPr>
      <w:r>
        <w:drawing>
          <wp:inline distT="0" distB="0" distL="0" distR="0">
            <wp:extent cx="6858000" cy="483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села Коловертное Акжаикского района</w:t>
      </w:r>
    </w:p>
    <w:bookmarkEnd w:id="23"/>
    <w:bookmarkStart w:name="z29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7137400" cy="500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села Есенсай Акжаикского района</w:t>
      </w:r>
    </w:p>
    <w:bookmarkEnd w:id="25"/>
    <w:bookmarkStart w:name="z31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6959600" cy="488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59600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села Кенсуат Акжаикского района</w:t>
      </w:r>
    </w:p>
    <w:bookmarkEnd w:id="27"/>
    <w:bookmarkStart w:name="z33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"/>
    <w:p>
      <w:pPr>
        <w:spacing w:after="0"/>
        <w:ind w:left="0"/>
        <w:jc w:val="both"/>
      </w:pPr>
      <w:r>
        <w:drawing>
          <wp:inline distT="0" distB="0" distL="0" distR="0">
            <wp:extent cx="7137400" cy="504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села Тасоба Акжаикского района</w:t>
      </w:r>
    </w:p>
    <w:bookmarkEnd w:id="29"/>
    <w:bookmarkStart w:name="z35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023100" cy="497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0231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села Жамбыл Акжаикского района</w:t>
      </w:r>
    </w:p>
    <w:bookmarkEnd w:id="31"/>
    <w:bookmarkStart w:name="z37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7124700" cy="506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села Уштобе Акжаикского района</w:t>
      </w:r>
    </w:p>
    <w:bookmarkEnd w:id="33"/>
    <w:bookmarkStart w:name="z39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6972300" cy="495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села Битик Акжаикского района</w:t>
      </w:r>
    </w:p>
    <w:bookmarkEnd w:id="35"/>
    <w:bookmarkStart w:name="z41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137400" cy="506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села Жанабулак Акжаикского района</w:t>
      </w:r>
    </w:p>
    <w:bookmarkEnd w:id="37"/>
    <w:bookmarkStart w:name="z43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6997700" cy="494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села Жубан Молдагалиева Акжаикского района</w:t>
      </w:r>
    </w:p>
    <w:bookmarkEnd w:id="39"/>
    <w:bookmarkStart w:name="z45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7124700" cy="504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села Сайкудук Акжаикского района</w:t>
      </w:r>
    </w:p>
    <w:bookmarkEnd w:id="41"/>
    <w:bookmarkStart w:name="z47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6972300" cy="491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села Кабыршакты Акжаикского района</w:t>
      </w:r>
    </w:p>
    <w:bookmarkEnd w:id="43"/>
    <w:bookmarkStart w:name="z49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7124700" cy="502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села Карауылтобе Акжаикского района</w:t>
      </w:r>
    </w:p>
    <w:bookmarkEnd w:id="45"/>
    <w:bookmarkStart w:name="z51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6946900" cy="492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села Конеккеткен Акжаикского района</w:t>
      </w:r>
    </w:p>
    <w:bookmarkEnd w:id="47"/>
    <w:bookmarkStart w:name="z53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7124700" cy="502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села Камыстыколь Акжаикского района</w:t>
      </w:r>
    </w:p>
    <w:bookmarkEnd w:id="49"/>
    <w:bookmarkStart w:name="z55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"/>
    <w:p>
      <w:pPr>
        <w:spacing w:after="0"/>
        <w:ind w:left="0"/>
        <w:jc w:val="both"/>
      </w:pPr>
      <w:r>
        <w:drawing>
          <wp:inline distT="0" distB="0" distL="0" distR="0">
            <wp:extent cx="7035800" cy="497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0358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села Мерген Акжаикского района</w:t>
      </w:r>
    </w:p>
    <w:bookmarkEnd w:id="51"/>
    <w:bookmarkStart w:name="z57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"/>
    <w:p>
      <w:pPr>
        <w:spacing w:after="0"/>
        <w:ind w:left="0"/>
        <w:jc w:val="both"/>
      </w:pPr>
      <w:r>
        <w:drawing>
          <wp:inline distT="0" distB="0" distL="0" distR="0">
            <wp:extent cx="7124700" cy="504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села Мойылды Акжаикского района</w:t>
      </w:r>
    </w:p>
    <w:bookmarkEnd w:id="53"/>
    <w:bookmarkStart w:name="z59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"/>
    <w:p>
      <w:pPr>
        <w:spacing w:after="0"/>
        <w:ind w:left="0"/>
        <w:jc w:val="both"/>
      </w:pPr>
      <w:r>
        <w:drawing>
          <wp:inline distT="0" distB="0" distL="0" distR="0">
            <wp:extent cx="6946900" cy="491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села Жолап Акжаикского района</w:t>
      </w:r>
    </w:p>
    <w:bookmarkEnd w:id="55"/>
    <w:bookmarkStart w:name="z61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"/>
    <w:p>
      <w:pPr>
        <w:spacing w:after="0"/>
        <w:ind w:left="0"/>
        <w:jc w:val="both"/>
      </w:pPr>
      <w:r>
        <w:drawing>
          <wp:inline distT="0" distB="0" distL="0" distR="0">
            <wp:extent cx="7137400" cy="502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села Сарман Акжаикского района</w:t>
      </w:r>
    </w:p>
    <w:bookmarkEnd w:id="57"/>
    <w:bookmarkStart w:name="z63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"/>
    <w:p>
      <w:pPr>
        <w:spacing w:after="0"/>
        <w:ind w:left="0"/>
        <w:jc w:val="both"/>
      </w:pPr>
      <w:r>
        <w:drawing>
          <wp:inline distT="0" distB="0" distL="0" distR="0">
            <wp:extent cx="6959600" cy="492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959600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села Жанама Акжаикского района</w:t>
      </w:r>
    </w:p>
    <w:bookmarkEnd w:id="59"/>
    <w:bookmarkStart w:name="z65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0"/>
    <w:p>
      <w:pPr>
        <w:spacing w:after="0"/>
        <w:ind w:left="0"/>
        <w:jc w:val="both"/>
      </w:pPr>
      <w:r>
        <w:drawing>
          <wp:inline distT="0" distB="0" distL="0" distR="0">
            <wp:extent cx="7124700" cy="505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села Тайпак Акжаикского района</w:t>
      </w:r>
    </w:p>
    <w:bookmarkEnd w:id="61"/>
    <w:bookmarkStart w:name="z67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"/>
    <w:p>
      <w:pPr>
        <w:spacing w:after="0"/>
        <w:ind w:left="0"/>
        <w:jc w:val="both"/>
      </w:pPr>
      <w:r>
        <w:drawing>
          <wp:inline distT="0" distB="0" distL="0" distR="0">
            <wp:extent cx="7023100" cy="497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0231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села Томпак Акжаикского района</w:t>
      </w:r>
    </w:p>
    <w:bookmarkEnd w:id="63"/>
    <w:bookmarkStart w:name="z69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4"/>
    <w:p>
      <w:pPr>
        <w:spacing w:after="0"/>
        <w:ind w:left="0"/>
        <w:jc w:val="both"/>
      </w:pPr>
      <w:r>
        <w:drawing>
          <wp:inline distT="0" distB="0" distL="0" distR="0">
            <wp:extent cx="7150100" cy="506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1501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села Шабдаржап Акжаикского района</w:t>
      </w:r>
    </w:p>
    <w:bookmarkEnd w:id="65"/>
    <w:bookmarkStart w:name="z71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"/>
    <w:p>
      <w:pPr>
        <w:spacing w:after="0"/>
        <w:ind w:left="0"/>
        <w:jc w:val="both"/>
      </w:pPr>
      <w:r>
        <w:drawing>
          <wp:inline distT="0" distB="0" distL="0" distR="0">
            <wp:extent cx="6921500" cy="490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92150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села Лбищенск Акжаикского района</w:t>
      </w:r>
    </w:p>
    <w:bookmarkEnd w:id="67"/>
    <w:bookmarkStart w:name="z73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"/>
    <w:p>
      <w:pPr>
        <w:spacing w:after="0"/>
        <w:ind w:left="0"/>
        <w:jc w:val="both"/>
      </w:pPr>
      <w:r>
        <w:drawing>
          <wp:inline distT="0" distB="0" distL="0" distR="0">
            <wp:extent cx="7150100" cy="505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150100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4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села Битлеу Акжаикского района</w:t>
      </w:r>
    </w:p>
    <w:bookmarkEnd w:id="69"/>
    <w:bookmarkStart w:name="z75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0"/>
    <w:p>
      <w:pPr>
        <w:spacing w:after="0"/>
        <w:ind w:left="0"/>
        <w:jc w:val="both"/>
      </w:pPr>
      <w:r>
        <w:drawing>
          <wp:inline distT="0" distB="0" distL="0" distR="0">
            <wp:extent cx="6959600" cy="492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959600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6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села Кабыл Акжаикского района</w:t>
      </w:r>
    </w:p>
    <w:bookmarkEnd w:id="71"/>
    <w:bookmarkStart w:name="z77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2"/>
    <w:p>
      <w:pPr>
        <w:spacing w:after="0"/>
        <w:ind w:left="0"/>
        <w:jc w:val="both"/>
      </w:pPr>
      <w:r>
        <w:drawing>
          <wp:inline distT="0" distB="0" distL="0" distR="0">
            <wp:extent cx="7137400" cy="505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8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села Тинали Акжаикского района</w:t>
      </w:r>
    </w:p>
    <w:bookmarkEnd w:id="73"/>
    <w:bookmarkStart w:name="z79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"/>
    <w:p>
      <w:pPr>
        <w:spacing w:after="0"/>
        <w:ind w:left="0"/>
        <w:jc w:val="both"/>
      </w:pPr>
      <w:r>
        <w:drawing>
          <wp:inline distT="0" distB="0" distL="0" distR="0">
            <wp:extent cx="7010400" cy="495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0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села Аксуат Акжаикского района</w:t>
      </w:r>
    </w:p>
    <w:bookmarkEnd w:id="75"/>
    <w:bookmarkStart w:name="z81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6"/>
    <w:p>
      <w:pPr>
        <w:spacing w:after="0"/>
        <w:ind w:left="0"/>
        <w:jc w:val="both"/>
      </w:pPr>
      <w:r>
        <w:drawing>
          <wp:inline distT="0" distB="0" distL="0" distR="0">
            <wp:extent cx="7137400" cy="506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2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села Акбулак Акжаикского района</w:t>
      </w:r>
    </w:p>
    <w:bookmarkEnd w:id="77"/>
    <w:bookmarkStart w:name="z83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8"/>
    <w:p>
      <w:pPr>
        <w:spacing w:after="0"/>
        <w:ind w:left="0"/>
        <w:jc w:val="both"/>
      </w:pPr>
      <w:r>
        <w:drawing>
          <wp:inline distT="0" distB="0" distL="0" distR="0">
            <wp:extent cx="7137400" cy="508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4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села Алмалы Акжаикского района</w:t>
      </w:r>
    </w:p>
    <w:bookmarkEnd w:id="79"/>
    <w:bookmarkStart w:name="z85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0"/>
    <w:p>
      <w:pPr>
        <w:spacing w:after="0"/>
        <w:ind w:left="0"/>
        <w:jc w:val="both"/>
      </w:pPr>
      <w:r>
        <w:drawing>
          <wp:inline distT="0" distB="0" distL="0" distR="0">
            <wp:extent cx="7162800" cy="505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6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села Атамекен Акжаикского района</w:t>
      </w:r>
    </w:p>
    <w:bookmarkEnd w:id="81"/>
    <w:bookmarkStart w:name="z87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2"/>
    <w:p>
      <w:pPr>
        <w:spacing w:after="0"/>
        <w:ind w:left="0"/>
        <w:jc w:val="both"/>
      </w:pPr>
      <w:r>
        <w:drawing>
          <wp:inline distT="0" distB="0" distL="0" distR="0">
            <wp:extent cx="7137400" cy="506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8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села Базартобе Акжаикского района</w:t>
      </w:r>
    </w:p>
    <w:bookmarkEnd w:id="83"/>
    <w:bookmarkStart w:name="z89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4"/>
    <w:p>
      <w:pPr>
        <w:spacing w:after="0"/>
        <w:ind w:left="0"/>
        <w:jc w:val="both"/>
      </w:pPr>
      <w:r>
        <w:drawing>
          <wp:inline distT="0" distB="0" distL="0" distR="0">
            <wp:extent cx="7150100" cy="502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1501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0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села Кадыркул Акжаикского района</w:t>
      </w:r>
    </w:p>
    <w:bookmarkEnd w:id="85"/>
    <w:bookmarkStart w:name="z91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6"/>
    <w:p>
      <w:pPr>
        <w:spacing w:after="0"/>
        <w:ind w:left="0"/>
        <w:jc w:val="both"/>
      </w:pPr>
      <w:r>
        <w:drawing>
          <wp:inline distT="0" distB="0" distL="0" distR="0">
            <wp:extent cx="7137400" cy="506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2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села Кызылжар Акжаикского района</w:t>
      </w:r>
    </w:p>
    <w:bookmarkEnd w:id="87"/>
    <w:bookmarkStart w:name="z93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8"/>
    <w:p>
      <w:pPr>
        <w:spacing w:after="0"/>
        <w:ind w:left="0"/>
        <w:jc w:val="both"/>
      </w:pPr>
      <w:r>
        <w:drawing>
          <wp:inline distT="0" distB="0" distL="0" distR="0">
            <wp:extent cx="7150100" cy="504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15010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4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села Базаршолан Акжаикского района</w:t>
      </w:r>
    </w:p>
    <w:bookmarkEnd w:id="89"/>
    <w:bookmarkStart w:name="z95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0"/>
    <w:p>
      <w:pPr>
        <w:spacing w:after="0"/>
        <w:ind w:left="0"/>
        <w:jc w:val="both"/>
      </w:pPr>
      <w:r>
        <w:drawing>
          <wp:inline distT="0" distB="0" distL="0" distR="0">
            <wp:extent cx="7137400" cy="505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6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села Баянтобе Акжаикского района</w:t>
      </w:r>
    </w:p>
    <w:bookmarkEnd w:id="91"/>
    <w:bookmarkStart w:name="z97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2"/>
    <w:p>
      <w:pPr>
        <w:spacing w:after="0"/>
        <w:ind w:left="0"/>
        <w:jc w:val="both"/>
      </w:pPr>
      <w:r>
        <w:drawing>
          <wp:inline distT="0" distB="0" distL="0" distR="0">
            <wp:extent cx="7137400" cy="506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8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села Есим Акжаикского района</w:t>
      </w:r>
    </w:p>
    <w:bookmarkEnd w:id="93"/>
    <w:bookmarkStart w:name="z99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4"/>
    <w:p>
      <w:pPr>
        <w:spacing w:after="0"/>
        <w:ind w:left="0"/>
        <w:jc w:val="both"/>
      </w:pPr>
      <w:r>
        <w:drawing>
          <wp:inline distT="0" distB="0" distL="0" distR="0">
            <wp:extent cx="7150100" cy="505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150100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решениию</w:t>
            </w:r>
          </w:p>
        </w:tc>
      </w:tr>
    </w:tbl>
    <w:bookmarkStart w:name="z101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оценочных зон и поправочные коэффициенты к базовым ставкам платы за земельные участки населенных пунктов Акжаикского района</w:t>
      </w:r>
    </w:p>
    <w:bookmarkEnd w:id="9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зоны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Границы оценочных 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Поправочные коэффициенты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Села Чапаево 001 - северная часть, 002 - южная часть, 003 - восточная часть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 сельских округов (Алгабас-009, Бударино-004, Жанабулак-001, Жайык-006, Мерген-022, Лбищенск-026, Аксуат-035, Алмалы-065, Тайпак-069,073,074)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 сельских округов (Самал-006, Коловертное-005, Атамекен-066, Шабдаржап-071, Жамбыл-016, Кабыршакты-031, Кабыл-027, Тинали-028, Томпак-070, Карауылтобе - 081)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 сельских округов (Тегисжол-012, Карагай-011, Жанажол-013, Тоган-014, Битлеу-029, Базартобе-053, Базаршолан-086, Есенсай-057, Конеккеткен-090)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 сельских округов (Кенсуат-058, Жанама-062)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 сельских округов ( Уштобе-019, Битик-018, Мойылды-024, Акбулак-036, Есим-088, Жубан Молдагалиева-075)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 Жолап-023, Кадыркул-055, Кызылжар-054, Баянтобе-086, Тасоба-060, Камыстыколь-091, Сарман-063, Сайкудук-078)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