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409ff" w14:textId="ae409f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қызметінің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Күршім ауданы әкімдігінің 2012 жылғы 27 желтоқсандағы N 2721 қаулысы. Шығыс Қазақстан облысының Әділет департаментінде 2013 жылғы 28 қаңтарда N 2863 болып тіркелді. Күші жойылды - Күршім ауданы әкімдігінің 2013 жылғы 20 мамырдағы N 2900 қаулысымен</w:t>
      </w:r>
    </w:p>
    <w:p>
      <w:pPr>
        <w:spacing w:after="0"/>
        <w:ind w:left="0"/>
        <w:jc w:val="both"/>
      </w:pPr>
      <w:r>
        <w:rPr>
          <w:rFonts w:ascii="Times New Roman"/>
          <w:b w:val="false"/>
          <w:i w:val="false"/>
          <w:color w:val="ff0000"/>
          <w:sz w:val="28"/>
        </w:rPr>
        <w:t>      Ескерту. Күші жойылды - Күршім ауданы әкімдігінің 20.05.2013 N 2900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 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Заңының 31-бабы 1-тармағы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 бабы </w:t>
      </w:r>
      <w:r>
        <w:rPr>
          <w:rFonts w:ascii="Times New Roman"/>
          <w:b w:val="false"/>
          <w:i w:val="false"/>
          <w:color w:val="000000"/>
          <w:sz w:val="28"/>
        </w:rPr>
        <w:t>2 тармағына</w:t>
      </w:r>
      <w:r>
        <w:rPr>
          <w:rFonts w:ascii="Times New Roman"/>
          <w:b w:val="false"/>
          <w:i w:val="false"/>
          <w:color w:val="000000"/>
          <w:sz w:val="28"/>
        </w:rPr>
        <w:t xml:space="preserve"> сәйкес, Күршім ауданының әкімдігі </w:t>
      </w:r>
      <w:r>
        <w:rPr>
          <w:rFonts w:ascii="Times New Roman"/>
          <w:b/>
          <w:i w:val="false"/>
          <w:color w:val="000000"/>
          <w:sz w:val="28"/>
        </w:rPr>
        <w:t>Қ</w:t>
      </w:r>
      <w:r>
        <w:rPr>
          <w:rFonts w:ascii="Times New Roman"/>
          <w:b/>
          <w:i w:val="false"/>
          <w:color w:val="000000"/>
          <w:sz w:val="28"/>
        </w:rPr>
        <w:t>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қызметінің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«Зейнетақы қорларына, банктерге кәмелетке толмағандардың салымдарына иелік ету үшін</w:t>
      </w:r>
      <w:r>
        <w:rPr>
          <w:rFonts w:ascii="Times New Roman"/>
          <w:b w:val="false"/>
          <w:i w:val="false"/>
          <w:color w:val="000000"/>
          <w:sz w:val="28"/>
        </w:rPr>
        <w:t>,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«Кәмелетке толмағандарға меншік құқығында тиесілі мүлікпен мәмілелерді</w:t>
      </w:r>
      <w:r>
        <w:rPr>
          <w:rFonts w:ascii="Times New Roman"/>
          <w:b w:val="false"/>
          <w:i w:val="false"/>
          <w:color w:val="000000"/>
          <w:sz w:val="28"/>
        </w:rPr>
        <w:t xml:space="preserve">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«Үйде оқитын және тәрбиеленетiн мүгедек балаларды</w:t>
      </w:r>
      <w:r>
        <w:rPr>
          <w:rFonts w:ascii="Times New Roman"/>
          <w:b w:val="false"/>
          <w:i w:val="false"/>
          <w:color w:val="000000"/>
          <w:sz w:val="28"/>
        </w:rPr>
        <w:t xml:space="preserve"> материалдық қамтамасыз ету үшiн құжаттарды ресiмдеу»;</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«Мектепке дейінгі балалар ұйымдарына жіберу үшін мектепке</w:t>
      </w:r>
      <w:r>
        <w:rPr>
          <w:rFonts w:ascii="Times New Roman"/>
          <w:b w:val="false"/>
          <w:i w:val="false"/>
          <w:color w:val="000000"/>
          <w:sz w:val="28"/>
        </w:rPr>
        <w:t xml:space="preserve"> дейінгі (7 жасқа дейін) жастағы балаларды кезекке қою»;</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«Мемлекеттiк тұрғын үй қорынан тұрғын үйге немесе жеке тұрғын үй</w:t>
      </w:r>
      <w:r>
        <w:rPr>
          <w:rFonts w:ascii="Times New Roman"/>
          <w:b w:val="false"/>
          <w:i w:val="false"/>
          <w:color w:val="000000"/>
          <w:sz w:val="28"/>
        </w:rPr>
        <w:t xml:space="preserve"> қорынан жергiлiктi атқарушы орган жалдаған тұрғын үйге мұқтаж азаматтарды есепке қою және олардың кезегі».</w:t>
      </w:r>
      <w:r>
        <w:br/>
      </w:r>
      <w:r>
        <w:rPr>
          <w:rFonts w:ascii="Times New Roman"/>
          <w:b w:val="false"/>
          <w:i w:val="false"/>
          <w:color w:val="000000"/>
          <w:sz w:val="28"/>
        </w:rPr>
        <w:t>
</w:t>
      </w:r>
      <w:r>
        <w:rPr>
          <w:rFonts w:ascii="Times New Roman"/>
          <w:b w:val="false"/>
          <w:i w:val="false"/>
          <w:color w:val="000000"/>
          <w:sz w:val="28"/>
        </w:rPr>
        <w:t>
      2. Осы қаулының орындалуына бақылау жасау Күршім ауданының әкімінің орынбасары М. Қалеловқа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жарияланғаннан кейін күнтізбелік он күн өткен соң қолданысқа енгізіледі.</w:t>
      </w:r>
    </w:p>
    <w:bookmarkEnd w:id="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К</w:t>
      </w:r>
      <w:r>
        <w:rPr>
          <w:rFonts w:ascii="Times New Roman"/>
          <w:b w:val="false"/>
          <w:i/>
          <w:color w:val="000000"/>
          <w:sz w:val="28"/>
        </w:rPr>
        <w:t>ү</w:t>
      </w:r>
      <w:r>
        <w:rPr>
          <w:rFonts w:ascii="Times New Roman"/>
          <w:b w:val="false"/>
          <w:i/>
          <w:color w:val="000000"/>
          <w:sz w:val="28"/>
        </w:rPr>
        <w:t>ршім ауданыны</w:t>
      </w:r>
      <w:r>
        <w:rPr>
          <w:rFonts w:ascii="Times New Roman"/>
          <w:b w:val="false"/>
          <w:i/>
          <w:color w:val="000000"/>
          <w:sz w:val="28"/>
        </w:rPr>
        <w:t>ң</w:t>
      </w:r>
      <w:r>
        <w:rPr>
          <w:rFonts w:ascii="Times New Roman"/>
          <w:b w:val="false"/>
          <w:i w:val="false"/>
          <w:color w:val="000000"/>
          <w:sz w:val="28"/>
        </w:rPr>
        <w:t> </w:t>
      </w:r>
      <w:r>
        <w:rPr>
          <w:rFonts w:ascii="Times New Roman"/>
          <w:b w:val="false"/>
          <w:i/>
          <w:color w:val="000000"/>
          <w:sz w:val="28"/>
        </w:rPr>
        <w:t>ә</w:t>
      </w:r>
      <w:r>
        <w:rPr>
          <w:rFonts w:ascii="Times New Roman"/>
          <w:b w:val="false"/>
          <w:i/>
          <w:color w:val="000000"/>
          <w:sz w:val="28"/>
        </w:rPr>
        <w:t>кімі                        А. Сеитов</w:t>
      </w:r>
      <w:r>
        <w:br/>
      </w:r>
      <w:r>
        <w:rPr>
          <w:rFonts w:ascii="Times New Roman"/>
          <w:b w:val="false"/>
          <w:i w:val="false"/>
          <w:color w:val="000000"/>
          <w:sz w:val="28"/>
        </w:rPr>
        <w:t>
 </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Көлiк және коммуникация министрі              А. Жұмағалиев</w:t>
      </w:r>
    </w:p>
    <w:p>
      <w:pPr>
        <w:spacing w:after="0"/>
        <w:ind w:left="0"/>
        <w:jc w:val="both"/>
      </w:pPr>
      <w:r>
        <w:rPr>
          <w:rFonts w:ascii="Times New Roman"/>
          <w:b w:val="false"/>
          <w:i/>
          <w:color w:val="000000"/>
          <w:sz w:val="28"/>
        </w:rPr>
        <w:t>      2012 жылғы "__" ___________</w:t>
      </w:r>
    </w:p>
    <w:bookmarkStart w:name="z5" w:id="1"/>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«Күршім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12" w:id="3"/>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3"/>
    <w:bookmarkStart w:name="z13" w:id="4"/>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4"/>
    <w:bookmarkStart w:name="z19" w:id="5"/>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5"/>
    <w:bookmarkStart w:name="z26" w:id="6"/>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6"/>
    <w:bookmarkStart w:name="z27" w:id="7"/>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7"/>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қалыптасуы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979"/>
        <w:gridCol w:w="2062"/>
        <w:gridCol w:w="2292"/>
        <w:gridCol w:w="2752"/>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rPr>
                <w:rFonts w:ascii="Times New Roman"/>
                <w:b w:val="false"/>
                <w:i w:val="false"/>
                <w:color w:val="000000"/>
                <w:sz w:val="20"/>
              </w:rPr>
              <w:t>ның деректер</w:t>
            </w:r>
            <w:r>
              <w:rPr>
                <w:rFonts w:ascii="Times New Roman"/>
                <w:b w:val="false"/>
                <w:i w:val="false"/>
                <w:color w:val="000000"/>
                <w:sz w:val="20"/>
              </w:rPr>
              <w:t>інде бұзушы</w:t>
            </w:r>
            <w:r>
              <w:rPr>
                <w:rFonts w:ascii="Times New Roman"/>
                <w:b w:val="false"/>
                <w:i w:val="false"/>
                <w:color w:val="000000"/>
                <w:sz w:val="20"/>
              </w:rPr>
              <w:t>лықтар болу кезде; 5 – бұзушылықтар жоқ кезде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062"/>
        <w:gridCol w:w="2062"/>
        <w:gridCol w:w="2063"/>
        <w:gridCol w:w="2522"/>
        <w:gridCol w:w="1376"/>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8"/>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79502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4279900"/>
                    </a:xfrm>
                    <a:prstGeom prst="rect">
                      <a:avLst/>
                    </a:prstGeom>
                  </pic:spPr>
                </pic:pic>
              </a:graphicData>
            </a:graphic>
          </wp:inline>
        </w:drawing>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79629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962900" cy="43434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8051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51800" cy="4813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29"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9"/>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________________________________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бастығы:</w:t>
      </w:r>
      <w:r>
        <w:br/>
      </w:r>
      <w:r>
        <w:rPr>
          <w:rFonts w:ascii="Times New Roman"/>
          <w:b w:val="false"/>
          <w:i w:val="false"/>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val="false"/>
          <w:color w:val="000000"/>
          <w:sz w:val="28"/>
        </w:rPr>
        <w:t>                                          (ФИО)</w:t>
      </w:r>
    </w:p>
    <w:p>
      <w:pPr>
        <w:spacing w:after="0"/>
        <w:ind w:left="0"/>
        <w:jc w:val="both"/>
      </w:pPr>
      <w:r>
        <w:rPr>
          <w:rFonts w:ascii="Times New Roman"/>
          <w:b w:val="false"/>
          <w:i w:val="false"/>
          <w:color w:val="000000"/>
          <w:sz w:val="28"/>
        </w:rPr>
        <w:t>      Маман:</w:t>
      </w:r>
      <w:r>
        <w:br/>
      </w:r>
      <w:r>
        <w:rPr>
          <w:rFonts w:ascii="Times New Roman"/>
          <w:b w:val="false"/>
          <w:i w:val="false"/>
          <w:color w:val="000000"/>
          <w:sz w:val="28"/>
        </w:rPr>
        <w:t>
      Специалист: ______________________________________</w:t>
      </w:r>
      <w:r>
        <w:br/>
      </w:r>
      <w:r>
        <w:rPr>
          <w:rFonts w:ascii="Times New Roman"/>
          <w:b w:val="false"/>
          <w:i w:val="false"/>
          <w:color w:val="000000"/>
          <w:sz w:val="28"/>
        </w:rPr>
        <w:t>
 </w:t>
      </w:r>
      <w:r>
        <w:rPr>
          <w:rFonts w:ascii="Times New Roman"/>
          <w:b w:val="false"/>
          <w:i w:val="false"/>
          <w:color w:val="000000"/>
          <w:sz w:val="28"/>
        </w:rPr>
        <w:t>                                          (ФИО)</w:t>
      </w:r>
    </w:p>
    <w:p>
      <w:pPr>
        <w:spacing w:after="0"/>
        <w:ind w:left="0"/>
        <w:jc w:val="both"/>
      </w:pPr>
      <w:r>
        <w:rPr>
          <w:rFonts w:ascii="Times New Roman"/>
          <w:b w:val="false"/>
          <w:i w:val="false"/>
          <w:color w:val="000000"/>
          <w:sz w:val="28"/>
        </w:rPr>
        <w:t>      Анықтаманы алуға өтініш берілген күні:</w:t>
      </w:r>
      <w:r>
        <w:br/>
      </w:r>
      <w:r>
        <w:rPr>
          <w:rFonts w:ascii="Times New Roman"/>
          <w:b w:val="false"/>
          <w:i w:val="false"/>
          <w:color w:val="000000"/>
          <w:sz w:val="28"/>
        </w:rPr>
        <w:t>
      Дата подачи заявления на получение справки:_______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В соответствии со статьей 15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w:t>
      </w:r>
      <w:r>
        <w:br/>
      </w:r>
      <w:r>
        <w:rPr>
          <w:rFonts w:ascii="Times New Roman"/>
          <w:b w:val="false"/>
          <w:i w:val="false"/>
          <w:color w:val="000000"/>
          <w:sz w:val="28"/>
        </w:rPr>
        <w:t>
</w:t>
      </w:r>
      <w:r>
        <w:rPr>
          <w:rFonts w:ascii="Times New Roman"/>
          <w:b w:val="false"/>
          <w:i w:val="false"/>
          <w:color w:val="000000"/>
          <w:sz w:val="28"/>
        </w:rPr>
        <w:t>өтті:</w:t>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0"/>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132" w:id="11"/>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11"/>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12"/>
    <w:p>
      <w:pPr>
        <w:spacing w:after="0"/>
        <w:ind w:left="0"/>
        <w:jc w:val="left"/>
      </w:pPr>
      <w:r>
        <w:rPr>
          <w:rFonts w:ascii="Times New Roman"/>
          <w:b/>
          <w:i w:val="false"/>
          <w:color w:val="000000"/>
        </w:rPr>
        <w:t xml:space="preserve"> 
1. Жалпы ережелер</w:t>
      </w:r>
    </w:p>
    <w:bookmarkEnd w:id="12"/>
    <w:bookmarkStart w:name="z134" w:id="13"/>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«Күршім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«Күршім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3"/>
    <w:bookmarkStart w:name="z139" w:id="14"/>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14"/>
    <w:bookmarkStart w:name="z140" w:id="1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5"/>
    <w:bookmarkStart w:name="z145" w:id="1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16"/>
    <w:bookmarkStart w:name="z152" w:id="1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17"/>
    <w:bookmarkStart w:name="z153" w:id="18"/>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8"/>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3844"/>
        <w:gridCol w:w="2208"/>
        <w:gridCol w:w="1960"/>
        <w:gridCol w:w="1649"/>
        <w:gridCol w:w="2810"/>
      </w:tblGrid>
      <w:tr>
        <w:trPr>
          <w:trHeight w:val="70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2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132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
        <w:gridCol w:w="3659"/>
        <w:gridCol w:w="1619"/>
        <w:gridCol w:w="2078"/>
        <w:gridCol w:w="1963"/>
        <w:gridCol w:w="1940"/>
        <w:gridCol w:w="1185"/>
      </w:tblGrid>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
        <w:gridCol w:w="4146"/>
        <w:gridCol w:w="1755"/>
        <w:gridCol w:w="2091"/>
        <w:gridCol w:w="1587"/>
        <w:gridCol w:w="2889"/>
      </w:tblGrid>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4279"/>
        <w:gridCol w:w="1905"/>
        <w:gridCol w:w="2115"/>
        <w:gridCol w:w="2388"/>
        <w:gridCol w:w="1780"/>
      </w:tblGrid>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1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9"/>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051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51800" cy="48133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9502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42799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51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51800" cy="6794500"/>
                    </a:xfrm>
                    <a:prstGeom prst="rect">
                      <a:avLst/>
                    </a:prstGeom>
                  </pic:spPr>
                </pic:pic>
              </a:graphicData>
            </a:graphic>
          </wp:inline>
        </w:drawing>
      </w:r>
    </w:p>
    <w:bookmarkStart w:name="z155" w:id="2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0"/>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Күршім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Күршім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Күршім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w:t>
      </w:r>
      <w:r>
        <w:br/>
      </w:r>
      <w:r>
        <w:rPr>
          <w:rFonts w:ascii="Times New Roman"/>
          <w:b w:val="false"/>
          <w:i w:val="false"/>
          <w:color w:val="000000"/>
          <w:sz w:val="28"/>
        </w:rPr>
        <w:t>
рұқсат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p>
    <w:p>
      <w:pPr>
        <w:spacing w:after="0"/>
        <w:ind w:left="0"/>
        <w:jc w:val="both"/>
      </w:pPr>
      <w:r>
        <w:rPr>
          <w:rFonts w:ascii="Times New Roman"/>
          <w:b w:val="false"/>
          <w:i w:val="false"/>
          <w:color w:val="000000"/>
          <w:sz w:val="28"/>
        </w:rPr>
        <w:t>      Күршім ауданының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 № __</w:t>
      </w:r>
      <w:r>
        <w:br/>
      </w:r>
      <w:r>
        <w:rPr>
          <w:rFonts w:ascii="Times New Roman"/>
          <w:b w:val="false"/>
          <w:i w:val="false"/>
          <w:color w:val="000000"/>
          <w:sz w:val="28"/>
        </w:rPr>
        <w:t>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(______ жылы 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Күршім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Күршім ауданының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Күршім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Күршім ауданының білім беру бөлімі _____________________ көлік</w:t>
      </w:r>
      <w:r>
        <w:br/>
      </w:r>
      <w:r>
        <w:rPr>
          <w:rFonts w:ascii="Times New Roman"/>
          <w:b w:val="false"/>
          <w:i w:val="false"/>
          <w:color w:val="000000"/>
          <w:sz w:val="28"/>
        </w:rPr>
        <w:t>
құралын ________________ келісім береді.</w:t>
      </w:r>
    </w:p>
    <w:p>
      <w:pPr>
        <w:spacing w:after="0"/>
        <w:ind w:left="0"/>
        <w:jc w:val="both"/>
      </w:pPr>
      <w:r>
        <w:rPr>
          <w:rFonts w:ascii="Times New Roman"/>
          <w:b w:val="false"/>
          <w:i w:val="false"/>
          <w:color w:val="000000"/>
          <w:sz w:val="28"/>
        </w:rPr>
        <w:t>      Күршім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21"/>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2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22"/>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22"/>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«Күршім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«Күршім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114" w:id="24"/>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24"/>
    <w:bookmarkStart w:name="z116" w:id="2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25"/>
    <w:bookmarkStart w:name="z120" w:id="2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6"/>
    <w:bookmarkStart w:name="z126" w:id="2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27"/>
    <w:bookmarkStart w:name="z128" w:id="2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28"/>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
        <w:gridCol w:w="2910"/>
        <w:gridCol w:w="2505"/>
        <w:gridCol w:w="2101"/>
        <w:gridCol w:w="2037"/>
        <w:gridCol w:w="2911"/>
      </w:tblGrid>
      <w:tr>
        <w:trPr>
          <w:trHeight w:val="87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rPr>
                <w:rFonts w:ascii="Times New Roman"/>
                <w:b w:val="false"/>
                <w:i w:val="false"/>
                <w:color w:val="000000"/>
                <w:sz w:val="20"/>
              </w:rPr>
              <w:t xml:space="preserve"> мәліметтерінің</w:t>
            </w:r>
            <w:r>
              <w:rPr>
                <w:rFonts w:ascii="Times New Roman"/>
                <w:b w:val="false"/>
                <w:i w:val="false"/>
                <w:color w:val="000000"/>
                <w:sz w:val="20"/>
              </w:rPr>
              <w:t xml:space="preserve"> бұзушылықтар</w:t>
            </w:r>
            <w:r>
              <w:rPr>
                <w:rFonts w:ascii="Times New Roman"/>
                <w:b w:val="false"/>
                <w:i w:val="false"/>
                <w:color w:val="000000"/>
                <w:sz w:val="20"/>
              </w:rPr>
              <w:t>ы болса; 5 - егер бұзылушылықтар болмаса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3092"/>
        <w:gridCol w:w="2045"/>
        <w:gridCol w:w="2088"/>
        <w:gridCol w:w="1468"/>
        <w:gridCol w:w="2152"/>
        <w:gridCol w:w="1618"/>
      </w:tblGrid>
      <w:tr>
        <w:trPr>
          <w:trHeight w:val="87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w:t>
            </w:r>
            <w:r>
              <w:br/>
            </w:r>
            <w:r>
              <w:rPr>
                <w:rFonts w:ascii="Times New Roman"/>
                <w:b w:val="false"/>
                <w:i w:val="false"/>
                <w:color w:val="000000"/>
                <w:sz w:val="20"/>
              </w:rPr>
              <w:t>
</w:t>
            </w:r>
            <w:r>
              <w:rPr>
                <w:rFonts w:ascii="Times New Roman"/>
                <w:b w:val="false"/>
                <w:i w:val="false"/>
                <w:color w:val="000000"/>
                <w:sz w:val="20"/>
              </w:rPr>
              <w:t>бұзылушылықтар</w:t>
            </w:r>
            <w:r>
              <w:rPr>
                <w:rFonts w:ascii="Times New Roman"/>
                <w:b w:val="false"/>
                <w:i w:val="false"/>
                <w:color w:val="000000"/>
                <w:sz w:val="20"/>
              </w:rPr>
              <w:t xml:space="preserve"> болса; 9 – егер бұзылушылықтар болмаса</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3429"/>
        <w:gridCol w:w="2037"/>
        <w:gridCol w:w="2502"/>
        <w:gridCol w:w="2038"/>
        <w:gridCol w:w="2460"/>
      </w:tblGrid>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
        <w:gridCol w:w="2915"/>
        <w:gridCol w:w="2331"/>
        <w:gridCol w:w="2456"/>
        <w:gridCol w:w="2435"/>
        <w:gridCol w:w="2332"/>
      </w:tblGrid>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29"/>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29"/>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001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001000" cy="51562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166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166100" cy="4508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43800" cy="6362700"/>
                    </a:xfrm>
                    <a:prstGeom prst="rect">
                      <a:avLst/>
                    </a:prstGeom>
                  </pic:spPr>
                </pic:pic>
              </a:graphicData>
            </a:graphic>
          </wp:inline>
        </w:drawing>
      </w:r>
    </w:p>
    <w:bookmarkStart w:name="z130" w:id="30"/>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30"/>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Күршім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xml:space="preserve">
аты-жөні)________________________ </w:t>
      </w:r>
      <w:r>
        <w:br/>
      </w:r>
      <w:r>
        <w:rPr>
          <w:rFonts w:ascii="Times New Roman"/>
          <w:b w:val="false"/>
          <w:i w:val="false"/>
          <w:color w:val="000000"/>
          <w:sz w:val="28"/>
        </w:rPr>
        <w:t xml:space="preserve">
мекенжайы, телефоны _____________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Күршім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________________________</w:t>
      </w:r>
      <w:r>
        <w:br/>
      </w:r>
      <w:r>
        <w:rPr>
          <w:rFonts w:ascii="Times New Roman"/>
          <w:b w:val="false"/>
          <w:i w:val="false"/>
          <w:color w:val="000000"/>
          <w:sz w:val="28"/>
        </w:rPr>
        <w:t>
мекенжайы, телефоны 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val="false"/>
          <w:color w:val="000000"/>
          <w:sz w:val="28"/>
        </w:rPr>
        <w:t>      Күршім ауданының білім беру</w:t>
      </w:r>
      <w:r>
        <w:br/>
      </w:r>
      <w:r>
        <w:rPr>
          <w:rFonts w:ascii="Times New Roman"/>
          <w:b w:val="false"/>
          <w:i w:val="false"/>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31" w:id="3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3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32"/>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32"/>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p>
    <w:bookmarkStart w:name="z83" w:id="33"/>
    <w:p>
      <w:pPr>
        <w:spacing w:after="0"/>
        <w:ind w:left="0"/>
        <w:jc w:val="left"/>
      </w:pPr>
      <w:r>
        <w:rPr>
          <w:rFonts w:ascii="Times New Roman"/>
          <w:b/>
          <w:i w:val="false"/>
          <w:color w:val="000000"/>
        </w:rPr>
        <w:t xml:space="preserve"> 
1. Жалпы ережелер</w:t>
      </w:r>
    </w:p>
    <w:bookmarkEnd w:id="33"/>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«Күршім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«Күршім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89" w:id="34"/>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4"/>
    <w:bookmarkStart w:name="z91" w:id="3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5"/>
    <w:bookmarkStart w:name="z95" w:id="3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6"/>
    <w:bookmarkStart w:name="z102" w:id="3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37"/>
    <w:bookmarkStart w:name="z103" w:id="38"/>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38"/>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
        <w:gridCol w:w="3581"/>
        <w:gridCol w:w="2207"/>
        <w:gridCol w:w="2166"/>
        <w:gridCol w:w="2208"/>
        <w:gridCol w:w="2311"/>
      </w:tblGrid>
      <w:tr>
        <w:trPr>
          <w:trHeight w:val="36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2862"/>
        <w:gridCol w:w="2284"/>
        <w:gridCol w:w="1770"/>
        <w:gridCol w:w="1491"/>
        <w:gridCol w:w="2091"/>
        <w:gridCol w:w="1964"/>
      </w:tblGrid>
      <w:tr>
        <w:trPr>
          <w:trHeight w:val="84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3774"/>
        <w:gridCol w:w="1948"/>
        <w:gridCol w:w="2318"/>
        <w:gridCol w:w="1970"/>
        <w:gridCol w:w="2449"/>
      </w:tblGrid>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3498"/>
        <w:gridCol w:w="1893"/>
        <w:gridCol w:w="2442"/>
        <w:gridCol w:w="3077"/>
        <w:gridCol w:w="1556"/>
      </w:tblGrid>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3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39"/>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8867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86700" cy="4191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166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166100" cy="4508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43800" cy="6362700"/>
                    </a:xfrm>
                    <a:prstGeom prst="rect">
                      <a:avLst/>
                    </a:prstGeom>
                  </pic:spPr>
                </pic:pic>
              </a:graphicData>
            </a:graphic>
          </wp:inline>
        </w:drawing>
      </w:r>
      <w:r>
        <w:br/>
      </w:r>
      <w:r>
        <w:rPr>
          <w:rFonts w:ascii="Times New Roman"/>
          <w:b w:val="false"/>
          <w:i w:val="false"/>
          <w:color w:val="000000"/>
          <w:sz w:val="28"/>
        </w:rPr>
        <w:t>
 </w:t>
      </w:r>
    </w:p>
    <w:bookmarkStart w:name="z105" w:id="4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0"/>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Күршім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Күршім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      Бас тарту себебі: ________ №__________ әкімдік шешімі</w:t>
      </w:r>
    </w:p>
    <w:p>
      <w:pPr>
        <w:spacing w:after="0"/>
        <w:ind w:left="0"/>
        <w:jc w:val="both"/>
      </w:pPr>
      <w:r>
        <w:rPr>
          <w:rFonts w:ascii="Times New Roman"/>
          <w:b w:val="false"/>
          <w:i w:val="false"/>
          <w:color w:val="000000"/>
          <w:sz w:val="28"/>
        </w:rPr>
        <w:t>      Күршім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4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4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31" w:id="42"/>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42"/>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ресімдеу» электрондық мемлекеттік</w:t>
      </w:r>
      <w:r>
        <w:br/>
      </w:r>
      <w:r>
        <w:rPr>
          <w:rFonts w:ascii="Times New Roman"/>
          <w:b/>
          <w:i w:val="false"/>
          <w:color w:val="000000"/>
        </w:rPr>
        <w:t>
қызметінің регламенті</w:t>
      </w:r>
    </w:p>
    <w:bookmarkStart w:name="z32" w:id="43"/>
    <w:p>
      <w:pPr>
        <w:spacing w:after="0"/>
        <w:ind w:left="0"/>
        <w:jc w:val="left"/>
      </w:pPr>
      <w:r>
        <w:rPr>
          <w:rFonts w:ascii="Times New Roman"/>
          <w:b/>
          <w:i w:val="false"/>
          <w:color w:val="000000"/>
        </w:rPr>
        <w:t xml:space="preserve"> 
1. Жалпы ережелер</w:t>
      </w:r>
    </w:p>
    <w:bookmarkEnd w:id="43"/>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ресімдеу» электрондық мемлекеттік қызмет (бұдан әрі – электронды мемлекеттік қызмет) «Күршім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ресімдеу»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38" w:id="4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44"/>
    <w:bookmarkStart w:name="z40" w:id="4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45"/>
    <w:bookmarkStart w:name="z44" w:id="46"/>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46"/>
    <w:bookmarkStart w:name="z50" w:id="4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47"/>
    <w:bookmarkStart w:name="z52" w:id="48"/>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48"/>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91948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194800" cy="5854700"/>
                    </a:xfrm>
                    <a:prstGeom prst="rect">
                      <a:avLst/>
                    </a:prstGeom>
                  </pic:spPr>
                </pic:pic>
              </a:graphicData>
            </a:graphic>
          </wp:inline>
        </w:drawing>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8585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585200" cy="4610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556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556500" cy="7061200"/>
                    </a:xfrm>
                    <a:prstGeom prst="rect">
                      <a:avLst/>
                    </a:prstGeom>
                  </pic:spPr>
                </pic:pic>
              </a:graphicData>
            </a:graphic>
          </wp:inline>
        </w:drawing>
      </w:r>
    </w:p>
    <w:bookmarkStart w:name="z53" w:id="49"/>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4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5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50"/>
    <w:p>
      <w:pPr>
        <w:spacing w:after="0"/>
        <w:ind w:left="0"/>
        <w:jc w:val="left"/>
      </w:pPr>
      <w:r>
        <w:rPr>
          <w:rFonts w:ascii="Times New Roman"/>
          <w:b/>
          <w:i w:val="false"/>
          <w:color w:val="000000"/>
        </w:rPr>
        <w:t xml:space="preserve"> Электрондық мемлекеттік қызметтерінің «сапа» және </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5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51"/>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отдела занятости</w:t>
      </w:r>
      <w:r>
        <w:br/>
      </w:r>
      <w:r>
        <w:rPr>
          <w:rFonts w:ascii="Times New Roman"/>
          <w:b w:val="false"/>
          <w:i w:val="false"/>
          <w:color w:val="000000"/>
          <w:sz w:val="28"/>
        </w:rPr>
        <w:t>
и социальных программ</w:t>
      </w:r>
      <w:r>
        <w:br/>
      </w:r>
      <w:r>
        <w:rPr>
          <w:rFonts w:ascii="Times New Roman"/>
          <w:b w:val="false"/>
          <w:i w:val="false"/>
          <w:color w:val="000000"/>
          <w:sz w:val="28"/>
        </w:rPr>
        <w:t>
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 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xml:space="preserve">
РНН:                                           </w:t>
      </w:r>
      <w:r>
        <w:br/>
      </w:r>
      <w:r>
        <w:rPr>
          <w:rFonts w:ascii="Times New Roman"/>
          <w:b w:val="false"/>
          <w:i w:val="false"/>
          <w:color w:val="000000"/>
          <w:sz w:val="28"/>
        </w:rPr>
        <w:t>
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(ФИО)</w:t>
      </w:r>
    </w:p>
    <w:p>
      <w:pPr>
        <w:spacing w:after="0"/>
        <w:ind w:left="0"/>
        <w:jc w:val="both"/>
      </w:pPr>
      <w:r>
        <w:rPr>
          <w:rFonts w:ascii="Times New Roman"/>
          <w:b w:val="false"/>
          <w:i w:val="false"/>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308600" cy="10541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52"/>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52"/>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53"/>
    <w:p>
      <w:pPr>
        <w:spacing w:after="0"/>
        <w:ind w:left="0"/>
        <w:jc w:val="left"/>
      </w:pPr>
      <w:r>
        <w:rPr>
          <w:rFonts w:ascii="Times New Roman"/>
          <w:b/>
          <w:i w:val="false"/>
          <w:color w:val="000000"/>
        </w:rPr>
        <w:t xml:space="preserve"> 
1. Жалпы ережелер</w:t>
      </w:r>
    </w:p>
    <w:bookmarkEnd w:id="53"/>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«Күршім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63" w:id="54"/>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54"/>
    <w:bookmarkStart w:name="z65" w:id="5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4)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5)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6)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7)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8) 6 үрдіс – ЭҮАШ АЖО электрондық құжатты тіркеу;</w:t>
      </w:r>
      <w:r>
        <w:br/>
      </w:r>
      <w:r>
        <w:rPr>
          <w:rFonts w:ascii="Times New Roman"/>
          <w:b w:val="false"/>
          <w:i w:val="false"/>
          <w:color w:val="000000"/>
          <w:sz w:val="28"/>
        </w:rPr>
        <w:t>
      9)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10)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5"/>
    <w:bookmarkStart w:name="z70" w:id="5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56"/>
    <w:bookmarkStart w:name="z76" w:id="5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57"/>
    <w:bookmarkStart w:name="z78" w:id="5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58"/>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8178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178800" cy="50038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1407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140700" cy="58039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432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432800" cy="4356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3533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353300" cy="6172200"/>
                    </a:xfrm>
                    <a:prstGeom prst="rect">
                      <a:avLst/>
                    </a:prstGeom>
                  </pic:spPr>
                </pic:pic>
              </a:graphicData>
            </a:graphic>
          </wp:inline>
        </w:drawing>
      </w:r>
    </w:p>
    <w:bookmarkStart w:name="z79" w:id="5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5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315"/>
        <w:gridCol w:w="2315"/>
        <w:gridCol w:w="2315"/>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499"/>
        <w:gridCol w:w="2044"/>
        <w:gridCol w:w="2726"/>
        <w:gridCol w:w="2499"/>
        <w:gridCol w:w="2499"/>
      </w:tblGrid>
      <w:tr>
        <w:trPr>
          <w:trHeight w:val="6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2335"/>
        <w:gridCol w:w="2100"/>
        <w:gridCol w:w="1867"/>
        <w:gridCol w:w="1868"/>
        <w:gridCol w:w="2101"/>
        <w:gridCol w:w="2102"/>
      </w:tblGrid>
      <w:tr>
        <w:trPr>
          <w:trHeight w:val="67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w:t>
            </w:r>
            <w:r>
              <w:rPr>
                <w:rFonts w:ascii="Times New Roman"/>
                <w:b w:val="false"/>
                <w:i w:val="false"/>
                <w:color w:val="000000"/>
                <w:sz w:val="20"/>
              </w:rPr>
              <w:t xml:space="preserve">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w:t>
            </w:r>
            <w:r>
              <w:rPr>
                <w:rFonts w:ascii="Times New Roman"/>
                <w:b w:val="false"/>
                <w:i w:val="false"/>
                <w:color w:val="000000"/>
                <w:sz w:val="20"/>
              </w:rPr>
              <w:t>ның мәлімет</w:t>
            </w:r>
            <w:r>
              <w:br/>
            </w:r>
            <w:r>
              <w:rPr>
                <w:rFonts w:ascii="Times New Roman"/>
                <w:b w:val="false"/>
                <w:i w:val="false"/>
                <w:color w:val="000000"/>
                <w:sz w:val="20"/>
              </w:rPr>
              <w:t>
</w:t>
            </w:r>
            <w:r>
              <w:rPr>
                <w:rFonts w:ascii="Times New Roman"/>
                <w:b w:val="false"/>
                <w:i w:val="false"/>
                <w:color w:val="000000"/>
                <w:sz w:val="20"/>
              </w:rPr>
              <w:t>терінде қателіктер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0" w:id="6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60"/>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Күршім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Күршім ауданының бiлiм беру бөлімі қаласы (кенті),________</w:t>
      </w:r>
      <w:r>
        <w:br/>
      </w:r>
      <w:r>
        <w:rPr>
          <w:rFonts w:ascii="Times New Roman"/>
          <w:b w:val="false"/>
          <w:i w:val="false"/>
          <w:color w:val="000000"/>
          <w:sz w:val="28"/>
        </w:rPr>
        <w:t>
көшесi _____ мекен-жайы бойынша орналасқан № ______ мектепке</w:t>
      </w:r>
      <w:r>
        <w:br/>
      </w:r>
      <w:r>
        <w:rPr>
          <w:rFonts w:ascii="Times New Roman"/>
          <w:b w:val="false"/>
          <w:i w:val="false"/>
          <w:color w:val="000000"/>
          <w:sz w:val="28"/>
        </w:rPr>
        <w:t>
дейiнгi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val="false"/>
          <w:color w:val="000000"/>
          <w:sz w:val="28"/>
        </w:rPr>
        <w:t>      Күршім ауданының _________________________________________</w:t>
      </w:r>
      <w:r>
        <w:br/>
      </w:r>
      <w:r>
        <w:rPr>
          <w:rFonts w:ascii="Times New Roman"/>
          <w:b w:val="false"/>
          <w:i w:val="false"/>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w:t>
      </w:r>
      <w:r>
        <w:rPr>
          <w:rFonts w:ascii="Times New Roman"/>
          <w:b w:val="false"/>
          <w:i/>
          <w:color w:val="000000"/>
          <w:sz w:val="28"/>
        </w:rPr>
        <w:t>(Ата-ананың аты-жөнi)</w:t>
      </w:r>
      <w:r>
        <w:br/>
      </w:r>
      <w:r>
        <w:rPr>
          <w:rFonts w:ascii="Times New Roman"/>
          <w:b w:val="false"/>
          <w:i w:val="false"/>
          <w:color w:val="000000"/>
          <w:sz w:val="28"/>
        </w:rPr>
        <w:t>
_________________________________________________ берiлдi.</w:t>
      </w:r>
      <w:r>
        <w:br/>
      </w:r>
      <w:r>
        <w:rPr>
          <w:rFonts w:ascii="Times New Roman"/>
          <w:b w:val="false"/>
          <w:i w:val="false"/>
          <w:color w:val="000000"/>
          <w:sz w:val="28"/>
        </w:rPr>
        <w:t>
                   </w:t>
      </w:r>
      <w:r>
        <w:rPr>
          <w:rFonts w:ascii="Times New Roman"/>
          <w:b w:val="false"/>
          <w:i/>
          <w:color w:val="000000"/>
          <w:sz w:val="28"/>
        </w:rPr>
        <w:t>(баланың аты-жөнi)</w:t>
      </w:r>
      <w:r>
        <w:br/>
      </w:r>
      <w:r>
        <w:rPr>
          <w:rFonts w:ascii="Times New Roman"/>
          <w:b w:val="false"/>
          <w:i w:val="false"/>
          <w:color w:val="000000"/>
          <w:sz w:val="28"/>
        </w:rPr>
        <w:t>
мектепке дейiнгi балалар ұйымына жiберу үшiн мектепке дейiнгi</w:t>
      </w:r>
      <w:r>
        <w:br/>
      </w:r>
      <w:r>
        <w:rPr>
          <w:rFonts w:ascii="Times New Roman"/>
          <w:b w:val="false"/>
          <w:i w:val="false"/>
          <w:color w:val="000000"/>
          <w:sz w:val="28"/>
        </w:rPr>
        <w:t>
жастағы балаларды тiркеу журналына 20__ жылғы «____» __________</w:t>
      </w:r>
      <w:r>
        <w:br/>
      </w:r>
      <w:r>
        <w:rPr>
          <w:rFonts w:ascii="Times New Roman"/>
          <w:b w:val="false"/>
          <w:i w:val="false"/>
          <w:color w:val="000000"/>
          <w:sz w:val="28"/>
        </w:rPr>
        <w:t>
№ _____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val="false"/>
          <w:color w:val="000000"/>
          <w:sz w:val="28"/>
        </w:rPr>
        <w:t>      Күршім ауданының ____________________________________</w:t>
      </w:r>
      <w:r>
        <w:br/>
      </w:r>
      <w:r>
        <w:rPr>
          <w:rFonts w:ascii="Times New Roman"/>
          <w:b w:val="false"/>
          <w:i w:val="false"/>
          <w:color w:val="000000"/>
          <w:sz w:val="28"/>
        </w:rPr>
        <w:t xml:space="preserve">
      бiлiм беру бөлімі маманы            </w:t>
      </w:r>
      <w:r>
        <w:rPr>
          <w:rFonts w:ascii="Times New Roman"/>
          <w:b w:val="false"/>
          <w:i w:val="false"/>
          <w:color w:val="000000"/>
          <w:vertAlign w:val="superscript"/>
        </w:rPr>
        <w:t>(АЖТ)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w:t>
      </w:r>
      <w:r>
        <w:br/>
      </w:r>
      <w:r>
        <w:rPr>
          <w:rFonts w:ascii="Times New Roman"/>
          <w:b w:val="false"/>
          <w:i w:val="false"/>
          <w:color w:val="000000"/>
          <w:sz w:val="28"/>
        </w:rPr>
        <w:t>
тартылғандығын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xml:space="preserve">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Күршім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1" w:id="6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6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62"/>
    <w:p>
      <w:pPr>
        <w:spacing w:after="0"/>
        <w:ind w:left="0"/>
        <w:jc w:val="both"/>
      </w:pPr>
      <w:r>
        <w:rPr>
          <w:rFonts w:ascii="Times New Roman"/>
          <w:b w:val="false"/>
          <w:i w:val="false"/>
          <w:color w:val="000000"/>
          <w:sz w:val="28"/>
        </w:rPr>
        <w:t>
Күршім ауданы әкімдігінің</w:t>
      </w:r>
      <w:r>
        <w:br/>
      </w:r>
      <w:r>
        <w:rPr>
          <w:rFonts w:ascii="Times New Roman"/>
          <w:b w:val="false"/>
          <w:i w:val="false"/>
          <w:color w:val="000000"/>
          <w:sz w:val="28"/>
        </w:rPr>
        <w:t>
2012 жылғы 27 желтоқсандағы № 2721</w:t>
      </w:r>
      <w:r>
        <w:br/>
      </w:r>
      <w:r>
        <w:rPr>
          <w:rFonts w:ascii="Times New Roman"/>
          <w:b w:val="false"/>
          <w:i w:val="false"/>
          <w:color w:val="000000"/>
          <w:sz w:val="28"/>
        </w:rPr>
        <w:t>
қаулысымен бекітілді</w:t>
      </w:r>
    </w:p>
    <w:bookmarkEnd w:id="62"/>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58" w:id="63"/>
    <w:p>
      <w:pPr>
        <w:spacing w:after="0"/>
        <w:ind w:left="0"/>
        <w:jc w:val="left"/>
      </w:pPr>
      <w:r>
        <w:rPr>
          <w:rFonts w:ascii="Times New Roman"/>
          <w:b/>
          <w:i w:val="false"/>
          <w:color w:val="000000"/>
        </w:rPr>
        <w:t xml:space="preserve"> 
1. Жалпы ереже</w:t>
      </w:r>
    </w:p>
    <w:bookmarkEnd w:id="63"/>
    <w:bookmarkStart w:name="z163" w:id="64"/>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«Күршім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64"/>
    <w:bookmarkStart w:name="z164" w:id="65"/>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65"/>
    <w:bookmarkStart w:name="z166" w:id="6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6"/>
    <w:bookmarkStart w:name="z171" w:id="67"/>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7"/>
    <w:bookmarkStart w:name="z177" w:id="6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68"/>
    <w:bookmarkStart w:name="z179" w:id="69"/>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6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18"/>
        <w:gridCol w:w="3918"/>
        <w:gridCol w:w="3056"/>
        <w:gridCol w:w="2813"/>
        <w:gridCol w:w="37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br/>
            </w:r>
            <w:r>
              <w:rPr>
                <w:rFonts w:ascii="Times New Roman"/>
                <w:b w:val="false"/>
                <w:i w:val="false"/>
                <w:color w:val="000000"/>
                <w:sz w:val="20"/>
              </w:rPr>
              <w:t>
</w:t>
            </w:r>
            <w:r>
              <w:rPr>
                <w:rFonts w:ascii="Times New Roman"/>
                <w:b w:val="false"/>
                <w:i w:val="false"/>
                <w:color w:val="000000"/>
                <w:sz w:val="20"/>
              </w:rPr>
              <w:t>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w:t>
            </w:r>
            <w:r>
              <w:rPr>
                <w:rFonts w:ascii="Times New Roman"/>
                <w:b w:val="false"/>
                <w:i w:val="false"/>
                <w:color w:val="000000"/>
                <w:sz w:val="20"/>
              </w:rPr>
              <w:t xml:space="preserve">тер бар болған жағдайда; </w:t>
            </w:r>
            <w:r>
              <w:br/>
            </w:r>
            <w:r>
              <w:rPr>
                <w:rFonts w:ascii="Times New Roman"/>
                <w:b w:val="false"/>
                <w:i w:val="false"/>
                <w:color w:val="000000"/>
                <w:sz w:val="20"/>
              </w:rPr>
              <w:t>
</w:t>
            </w:r>
            <w:r>
              <w:rPr>
                <w:rFonts w:ascii="Times New Roman"/>
                <w:b w:val="false"/>
                <w:i w:val="false"/>
                <w:color w:val="000000"/>
                <w:sz w:val="20"/>
              </w:rPr>
              <w:t>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70"/>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70"/>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8178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178800" cy="50038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1407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140700" cy="58039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86600" cy="5943600"/>
                    </a:xfrm>
                    <a:prstGeom prst="rect">
                      <a:avLst/>
                    </a:prstGeom>
                  </pic:spPr>
                </pic:pic>
              </a:graphicData>
            </a:graphic>
          </wp:inline>
        </w:drawing>
      </w:r>
      <w:r>
        <w:br/>
      </w:r>
      <w:r>
        <w:rPr>
          <w:rFonts w:ascii="Times New Roman"/>
          <w:b w:val="false"/>
          <w:i w:val="false"/>
          <w:color w:val="000000"/>
          <w:sz w:val="28"/>
        </w:rPr>
        <w:t>
 </w:t>
      </w:r>
    </w:p>
    <w:bookmarkStart w:name="z181" w:id="71"/>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71"/>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Үлгі</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182" w:id="72"/>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72"/>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