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2eadff" w14:textId="32eadf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 регламенттерін бекіту туралы" Жамбыл облысы әкімдігінің 2015 жылғы 17 шілдедегі № 152 қаулысына өзгерістер мен толықтыру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2017 жылғы 21 тамыздағы № 179 қаулысы. Жамбыл облысы Әділет департаментінде 2017 жылғы 15 қыркүйекте № 3523 болып тіркелді. Күші жойылды - Жамбыл облысы әкімдігінің 2020 жылғы 12 қазандағы № 228 қаулысымен</w:t>
      </w:r>
    </w:p>
    <w:p>
      <w:pPr>
        <w:spacing w:after="0"/>
        <w:ind w:left="0"/>
        <w:jc w:val="both"/>
      </w:pPr>
      <w:bookmarkStart w:name="z3" w:id="0"/>
      <w:r>
        <w:rPr>
          <w:rFonts w:ascii="Times New Roman"/>
          <w:b w:val="false"/>
          <w:i w:val="false"/>
          <w:color w:val="ff0000"/>
          <w:sz w:val="28"/>
        </w:rPr>
        <w:t xml:space="preserve">
      Ескерту. Күші жойылды - Жамбыл облысы әкімдігінің 12.10.2020 </w:t>
      </w:r>
      <w:r>
        <w:rPr>
          <w:rFonts w:ascii="Times New Roman"/>
          <w:b w:val="false"/>
          <w:i w:val="false"/>
          <w:color w:val="ff0000"/>
          <w:sz w:val="28"/>
        </w:rPr>
        <w:t>№ 228</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тұпнұсқаның пунктуациясы мен орфографиясы сақталған.</w:t>
      </w:r>
    </w:p>
    <w:bookmarkEnd w:id="0"/>
    <w:bookmarkStart w:name="z5"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 ЕТЕДІ:</w:t>
      </w:r>
      <w:r>
        <w:rPr>
          <w:rFonts w:ascii="Times New Roman"/>
          <w:b w:val="false"/>
          <w:i w:val="false"/>
          <w:color w:val="000000"/>
          <w:sz w:val="28"/>
        </w:rPr>
        <w:t xml:space="preserve"> </w:t>
      </w:r>
    </w:p>
    <w:bookmarkEnd w:id="1"/>
    <w:bookmarkStart w:name="z6" w:id="2"/>
    <w:p>
      <w:pPr>
        <w:spacing w:after="0"/>
        <w:ind w:left="0"/>
        <w:jc w:val="both"/>
      </w:pPr>
      <w:r>
        <w:rPr>
          <w:rFonts w:ascii="Times New Roman"/>
          <w:b w:val="false"/>
          <w:i w:val="false"/>
          <w:color w:val="000000"/>
          <w:sz w:val="28"/>
        </w:rPr>
        <w:t xml:space="preserve">
      1. "Азаматтық хал актілерін тіркеу мәселелері бойынша мемлекеттік көрсетілетін қызмет регламенттерін бекіту туралы" Жамбыл облысы әкімдігінің 2015 жылғы 17 шілдедегі </w:t>
      </w:r>
      <w:r>
        <w:rPr>
          <w:rFonts w:ascii="Times New Roman"/>
          <w:b w:val="false"/>
          <w:i w:val="false"/>
          <w:color w:val="000000"/>
          <w:sz w:val="28"/>
        </w:rPr>
        <w:t>№ 152</w:t>
      </w:r>
      <w:r>
        <w:rPr>
          <w:rFonts w:ascii="Times New Roman"/>
          <w:b w:val="false"/>
          <w:i w:val="false"/>
          <w:color w:val="000000"/>
          <w:sz w:val="28"/>
        </w:rPr>
        <w:t xml:space="preserve"> қаулысына (Нормативтік құқықтық актілердің мемлекеттік тіркеу тізілімінде </w:t>
      </w:r>
      <w:r>
        <w:rPr>
          <w:rFonts w:ascii="Times New Roman"/>
          <w:b w:val="false"/>
          <w:i w:val="false"/>
          <w:color w:val="000000"/>
          <w:sz w:val="28"/>
        </w:rPr>
        <w:t>№ 2723</w:t>
      </w:r>
      <w:r>
        <w:rPr>
          <w:rFonts w:ascii="Times New Roman"/>
          <w:b w:val="false"/>
          <w:i w:val="false"/>
          <w:color w:val="000000"/>
          <w:sz w:val="28"/>
        </w:rPr>
        <w:t xml:space="preserve"> тіркелген, "Әділет" ақпараттық-құқықтық жүйесінде 2015 жылдың 2 қыркүйегінде жарияланған) келесі өзгерістер мен толықтыру енгізілсін:</w:t>
      </w:r>
    </w:p>
    <w:bookmarkEnd w:id="2"/>
    <w:bookmarkStart w:name="z7" w:id="3"/>
    <w:p>
      <w:pPr>
        <w:spacing w:after="0"/>
        <w:ind w:left="0"/>
        <w:jc w:val="both"/>
      </w:pPr>
      <w:r>
        <w:rPr>
          <w:rFonts w:ascii="Times New Roman"/>
          <w:b w:val="false"/>
          <w:i w:val="false"/>
          <w:color w:val="000000"/>
          <w:sz w:val="28"/>
        </w:rPr>
        <w:t xml:space="preserve">
      Қаулының </w:t>
      </w:r>
      <w:r>
        <w:rPr>
          <w:rFonts w:ascii="Times New Roman"/>
          <w:b w:val="false"/>
          <w:i w:val="false"/>
          <w:color w:val="000000"/>
          <w:sz w:val="28"/>
        </w:rPr>
        <w:t>1 тармағы</w:t>
      </w:r>
      <w:r>
        <w:rPr>
          <w:rFonts w:ascii="Times New Roman"/>
          <w:b w:val="false"/>
          <w:i w:val="false"/>
          <w:color w:val="000000"/>
          <w:sz w:val="28"/>
        </w:rPr>
        <w:t xml:space="preserve"> мынадай редакцияда жазылсын:</w:t>
      </w:r>
    </w:p>
    <w:bookmarkEnd w:id="3"/>
    <w:bookmarkStart w:name="z8" w:id="4"/>
    <w:p>
      <w:pPr>
        <w:spacing w:after="0"/>
        <w:ind w:left="0"/>
        <w:jc w:val="both"/>
      </w:pPr>
      <w:r>
        <w:rPr>
          <w:rFonts w:ascii="Times New Roman"/>
          <w:b w:val="false"/>
          <w:i w:val="false"/>
          <w:color w:val="000000"/>
          <w:sz w:val="28"/>
        </w:rPr>
        <w:t>
      "1. Қоса беріліп отырған:</w:t>
      </w:r>
    </w:p>
    <w:bookmarkEnd w:id="4"/>
    <w:bookmarkStart w:name="z9" w:id="5"/>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5"/>
    <w:bookmarkStart w:name="z10" w:id="6"/>
    <w:p>
      <w:pPr>
        <w:spacing w:after="0"/>
        <w:ind w:left="0"/>
        <w:jc w:val="both"/>
      </w:pPr>
      <w:r>
        <w:rPr>
          <w:rFonts w:ascii="Times New Roman"/>
          <w:b w:val="false"/>
          <w:i w:val="false"/>
          <w:color w:val="000000"/>
          <w:sz w:val="28"/>
        </w:rPr>
        <w:t>
      2)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6"/>
    <w:bookmarkStart w:name="z11" w:id="7"/>
    <w:p>
      <w:pPr>
        <w:spacing w:after="0"/>
        <w:ind w:left="0"/>
        <w:jc w:val="both"/>
      </w:pPr>
      <w:r>
        <w:rPr>
          <w:rFonts w:ascii="Times New Roman"/>
          <w:b w:val="false"/>
          <w:i w:val="false"/>
          <w:color w:val="000000"/>
          <w:sz w:val="28"/>
        </w:rPr>
        <w:t>
      3) "Азаматтық хал актілерін тіркеу туралы қайталама куәліктер немесе анықтамалар беру" мемлекеттік көрсетілетін қызмет регламенті;</w:t>
      </w:r>
    </w:p>
    <w:bookmarkEnd w:id="7"/>
    <w:bookmarkStart w:name="z12" w:id="8"/>
    <w:p>
      <w:pPr>
        <w:spacing w:after="0"/>
        <w:ind w:left="0"/>
        <w:jc w:val="both"/>
      </w:pPr>
      <w:r>
        <w:rPr>
          <w:rFonts w:ascii="Times New Roman"/>
          <w:b w:val="false"/>
          <w:i w:val="false"/>
          <w:color w:val="000000"/>
          <w:sz w:val="28"/>
        </w:rPr>
        <w:t>
      4)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8"/>
    <w:bookmarkStart w:name="z13" w:id="9"/>
    <w:p>
      <w:pPr>
        <w:spacing w:after="0"/>
        <w:ind w:left="0"/>
        <w:jc w:val="both"/>
      </w:pPr>
      <w:r>
        <w:rPr>
          <w:rFonts w:ascii="Times New Roman"/>
          <w:b w:val="false"/>
          <w:i w:val="false"/>
          <w:color w:val="000000"/>
          <w:sz w:val="28"/>
        </w:rPr>
        <w:t>
      5)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9"/>
    <w:bookmarkStart w:name="z14" w:id="10"/>
    <w:p>
      <w:pPr>
        <w:spacing w:after="0"/>
        <w:ind w:left="0"/>
        <w:jc w:val="both"/>
      </w:pPr>
      <w:r>
        <w:rPr>
          <w:rFonts w:ascii="Times New Roman"/>
          <w:b w:val="false"/>
          <w:i w:val="false"/>
          <w:color w:val="000000"/>
          <w:sz w:val="28"/>
        </w:rPr>
        <w:t xml:space="preserve">
      6) "Азаматтық хал актілерінің жазбаларын қалпына келтіру" мемлекеттік көрсетілетін қызмет регламенті; </w:t>
      </w:r>
    </w:p>
    <w:bookmarkEnd w:id="10"/>
    <w:bookmarkStart w:name="z15" w:id="11"/>
    <w:p>
      <w:pPr>
        <w:spacing w:after="0"/>
        <w:ind w:left="0"/>
        <w:jc w:val="both"/>
      </w:pPr>
      <w:r>
        <w:rPr>
          <w:rFonts w:ascii="Times New Roman"/>
          <w:b w:val="false"/>
          <w:i w:val="false"/>
          <w:color w:val="000000"/>
          <w:sz w:val="28"/>
        </w:rPr>
        <w:t>
      7)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1"/>
    <w:bookmarkStart w:name="z16" w:id="12"/>
    <w:p>
      <w:pPr>
        <w:spacing w:after="0"/>
        <w:ind w:left="0"/>
        <w:jc w:val="both"/>
      </w:pPr>
      <w:r>
        <w:rPr>
          <w:rFonts w:ascii="Times New Roman"/>
          <w:b w:val="false"/>
          <w:i w:val="false"/>
          <w:color w:val="000000"/>
          <w:sz w:val="28"/>
        </w:rPr>
        <w:t>
      8)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2"/>
    <w:bookmarkStart w:name="z17" w:id="13"/>
    <w:p>
      <w:pPr>
        <w:spacing w:after="0"/>
        <w:ind w:left="0"/>
        <w:jc w:val="both"/>
      </w:pPr>
      <w:r>
        <w:rPr>
          <w:rFonts w:ascii="Times New Roman"/>
          <w:b w:val="false"/>
          <w:i w:val="false"/>
          <w:color w:val="000000"/>
          <w:sz w:val="28"/>
        </w:rPr>
        <w:t>
      9)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3"/>
    <w:bookmarkStart w:name="z18" w:id="14"/>
    <w:p>
      <w:pPr>
        <w:spacing w:after="0"/>
        <w:ind w:left="0"/>
        <w:jc w:val="both"/>
      </w:pPr>
      <w:r>
        <w:rPr>
          <w:rFonts w:ascii="Times New Roman"/>
          <w:b w:val="false"/>
          <w:i w:val="false"/>
          <w:color w:val="000000"/>
          <w:sz w:val="28"/>
        </w:rPr>
        <w:t>
      10) "Азаматтық хал актілерінің жазбаларын жою" мемлекеттік көрсетілетін қызмет регламенті бекітілсін."</w:t>
      </w:r>
    </w:p>
    <w:bookmarkEnd w:id="14"/>
    <w:bookmarkStart w:name="z19" w:id="15"/>
    <w:p>
      <w:pPr>
        <w:spacing w:after="0"/>
        <w:ind w:left="0"/>
        <w:jc w:val="both"/>
      </w:pPr>
      <w:r>
        <w:rPr>
          <w:rFonts w:ascii="Times New Roman"/>
          <w:b w:val="false"/>
          <w:i w:val="false"/>
          <w:color w:val="000000"/>
          <w:sz w:val="28"/>
        </w:rPr>
        <w:t xml:space="preserve">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"Азаматтық хал актілерінің жазбаларының жою" мемлекеттік көрсетілетін қызмет </w:t>
      </w:r>
      <w:r>
        <w:rPr>
          <w:rFonts w:ascii="Times New Roman"/>
          <w:b w:val="false"/>
          <w:i w:val="false"/>
          <w:color w:val="000000"/>
          <w:sz w:val="28"/>
        </w:rPr>
        <w:t>регламентімен</w:t>
      </w:r>
      <w:r>
        <w:rPr>
          <w:rFonts w:ascii="Times New Roman"/>
          <w:b w:val="false"/>
          <w:i w:val="false"/>
          <w:color w:val="000000"/>
          <w:sz w:val="28"/>
        </w:rPr>
        <w:t xml:space="preserve"> толықтырылсын.</w:t>
      </w:r>
    </w:p>
    <w:bookmarkEnd w:id="15"/>
    <w:bookmarkStart w:name="z20" w:id="16"/>
    <w:p>
      <w:pPr>
        <w:spacing w:after="0"/>
        <w:ind w:left="0"/>
        <w:jc w:val="both"/>
      </w:pPr>
      <w:r>
        <w:rPr>
          <w:rFonts w:ascii="Times New Roman"/>
          <w:b w:val="false"/>
          <w:i w:val="false"/>
          <w:color w:val="000000"/>
          <w:sz w:val="28"/>
        </w:rPr>
        <w:t xml:space="preserve">
      1) көрсетілген қаулымен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тармақ</w:t>
      </w:r>
      <w:r>
        <w:rPr>
          <w:rFonts w:ascii="Times New Roman"/>
          <w:b w:val="false"/>
          <w:i w:val="false"/>
          <w:color w:val="000000"/>
          <w:sz w:val="28"/>
        </w:rPr>
        <w:t xml:space="preserve"> мынадай редакцияда жазылсын:</w:t>
      </w:r>
    </w:p>
    <w:bookmarkStart w:name="z22" w:id="17"/>
    <w:p>
      <w:pPr>
        <w:spacing w:after="0"/>
        <w:ind w:left="0"/>
        <w:jc w:val="both"/>
      </w:pPr>
      <w:r>
        <w:rPr>
          <w:rFonts w:ascii="Times New Roman"/>
          <w:b w:val="false"/>
          <w:i w:val="false"/>
          <w:color w:val="000000"/>
          <w:sz w:val="28"/>
        </w:rPr>
        <w:t>
      "2. Мемлекеттік қызметті көрсету нысаны: электронды/қағаз түрінде.";</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тармақтың</w:t>
      </w:r>
      <w:r>
        <w:rPr>
          <w:rFonts w:ascii="Times New Roman"/>
          <w:b w:val="false"/>
          <w:i w:val="false"/>
          <w:color w:val="000000"/>
          <w:sz w:val="28"/>
        </w:rPr>
        <w:t xml:space="preserve"> 3) тармақшасы мынадай редакцияда жазылсын:</w:t>
      </w:r>
    </w:p>
    <w:bookmarkStart w:name="z24" w:id="18"/>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тууды тіркеу туралы өтініш - 1 (бір) жұмыс күні ішінде; бала туылған күнінен бастап үш жұмыс күні өткеннен кейін баланың тууы туралы өтініш берілген жағдайда - 5 (бес) жұмыс күні ішінде; азаматтық хал акт жазбасына өзгерістер, толықтырулар мен түзетулер енгізу туралы өтініш - 5 (бес) жұмыс күні ішінде;";</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тармақтың</w:t>
      </w:r>
      <w:r>
        <w:rPr>
          <w:rFonts w:ascii="Times New Roman"/>
          <w:b w:val="false"/>
          <w:i w:val="false"/>
          <w:color w:val="000000"/>
          <w:sz w:val="28"/>
        </w:rPr>
        <w:t xml:space="preserve"> 3) тармақшасы мынадай редакцияда жазылсын:</w:t>
      </w:r>
    </w:p>
    <w:bookmarkStart w:name="z26" w:id="19"/>
    <w:p>
      <w:pPr>
        <w:spacing w:after="0"/>
        <w:ind w:left="0"/>
        <w:jc w:val="both"/>
      </w:pPr>
      <w:r>
        <w:rPr>
          <w:rFonts w:ascii="Times New Roman"/>
          <w:b w:val="false"/>
          <w:i w:val="false"/>
          <w:color w:val="000000"/>
          <w:sz w:val="28"/>
        </w:rPr>
        <w:t xml:space="preserve">
      "3) жауапты орындаушы ұсынылған құжаттарды Стандарттың 9 тармағына,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және талдайды: тууды тіркеу туралы өтінішті қарау кезінде - 1 (бір) жұмыс күні ішінде; бала туылған күнінен бастап үш жұмыс күні өткеннен кейін баланың тууы туралы өтініш берілген жағдайда - 5 (бес) жұмыс күні ішінде; азаматтық хал акт жазбасына өзгерістер, толықтырулар мен түзетулер енгізу туралы өтінішті қарау кезінде - 5 (бес) жұмыс күні ішінде;";</w:t>
      </w:r>
    </w:p>
    <w:bookmarkEnd w:id="19"/>
    <w:bookmarkStart w:name="z27" w:id="20"/>
    <w:p>
      <w:pPr>
        <w:spacing w:after="0"/>
        <w:ind w:left="0"/>
        <w:jc w:val="both"/>
      </w:pPr>
      <w:r>
        <w:rPr>
          <w:rFonts w:ascii="Times New Roman"/>
          <w:b w:val="false"/>
          <w:i w:val="false"/>
          <w:color w:val="000000"/>
          <w:sz w:val="28"/>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регламентінің қосымшасы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жаңа редакцияда жазылсын.</w:t>
      </w:r>
    </w:p>
    <w:bookmarkEnd w:id="20"/>
    <w:bookmarkStart w:name="z28" w:id="21"/>
    <w:p>
      <w:pPr>
        <w:spacing w:after="0"/>
        <w:ind w:left="0"/>
        <w:jc w:val="both"/>
      </w:pPr>
      <w:r>
        <w:rPr>
          <w:rFonts w:ascii="Times New Roman"/>
          <w:b w:val="false"/>
          <w:i w:val="false"/>
          <w:color w:val="000000"/>
          <w:sz w:val="28"/>
        </w:rPr>
        <w:t xml:space="preserve">
      2) көрсетілген қаулымен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тармақ</w:t>
      </w:r>
      <w:r>
        <w:rPr>
          <w:rFonts w:ascii="Times New Roman"/>
          <w:b w:val="false"/>
          <w:i w:val="false"/>
          <w:color w:val="000000"/>
          <w:sz w:val="28"/>
        </w:rPr>
        <w:t xml:space="preserve"> мынадай редакцияда жазылсын:</w:t>
      </w:r>
    </w:p>
    <w:bookmarkStart w:name="z30" w:id="22"/>
    <w:p>
      <w:pPr>
        <w:spacing w:after="0"/>
        <w:ind w:left="0"/>
        <w:jc w:val="both"/>
      </w:pPr>
      <w:r>
        <w:rPr>
          <w:rFonts w:ascii="Times New Roman"/>
          <w:b w:val="false"/>
          <w:i w:val="false"/>
          <w:color w:val="000000"/>
          <w:sz w:val="28"/>
        </w:rPr>
        <w:t>
      "3. Мемлекеттік қызметті көрсету нысаны: электронды/қағаз түрінде.";</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тармақтың</w:t>
      </w:r>
      <w:r>
        <w:rPr>
          <w:rFonts w:ascii="Times New Roman"/>
          <w:b w:val="false"/>
          <w:i w:val="false"/>
          <w:color w:val="000000"/>
          <w:sz w:val="28"/>
        </w:rPr>
        <w:t xml:space="preserve"> 3) тармақшасы мынадай редакцияда жазылсын:</w:t>
      </w:r>
    </w:p>
    <w:bookmarkStart w:name="z32" w:id="23"/>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басқа да нормативтік құқықтық актілерге сәйкестігіне тексеруі және талдауы: неке қию туралы өтініш - 1 (бір) жұмыс күні ішінде; азаматтық хал акт жазбасына өзгерістер, толықтырулар мен түзетулер енгізу туралы өтініш - 5 (бес) жұмыс күні ішінде. Неке қиюды (ерлі-зайыпты болуды) тіркеу некеге тұруға (ерлі-зайыпты болуға) ниет білдірушілердің көрсетілетін қызметті берушіге өтініш берген күннен бастап бір ай өткеннен кейін жүргізіледі.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көрсетілген жағдайларда – бас тарту туралы дәлелді жауап әзірлеу, 1 (бір) жұмыс күні ішінде;";</w:t>
      </w:r>
    </w:p>
    <w:bookmarkEnd w:id="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тармақтың</w:t>
      </w:r>
      <w:r>
        <w:rPr>
          <w:rFonts w:ascii="Times New Roman"/>
          <w:b w:val="false"/>
          <w:i w:val="false"/>
          <w:color w:val="000000"/>
          <w:sz w:val="28"/>
        </w:rPr>
        <w:t xml:space="preserve"> 3) тармақшасы мынадай редакцияда жазылсын:</w:t>
      </w:r>
    </w:p>
    <w:bookmarkStart w:name="z34" w:id="24"/>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басқа да нормативтік құқықтық актілерге сәйкестігін тексереді және талдайды: неке қиюды тіркеу туралы өтінішті қарау кезінде - 1 (бір) жұмыс күні ішінде; азаматтық хал акт жазбасына өзгерістер, толықтырулар мен түзетулер енгізу туралы өтінішті қарау кезінде - 5 (бес) жұмыс күні ішінде. Неке қиюды (ерлі-зайыпты болуды) тіркеу некеге тұруға (ерлі-зайыпты болуға) ниет білдірушілердің көрсетілетін қызметті берушіге өтініш берген күннен бастап бір ай өткеннен кейін жүргізіледі.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көрсетілген жағдайларда жауапты орындаушы бас тарту туралы дәлелді жауап әзірлейді, 1 (бір) жұмыс күні ішінде;";</w:t>
      </w:r>
    </w:p>
    <w:bookmarkEnd w:id="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тармақтың</w:t>
      </w:r>
      <w:r>
        <w:rPr>
          <w:rFonts w:ascii="Times New Roman"/>
          <w:b w:val="false"/>
          <w:i w:val="false"/>
          <w:color w:val="000000"/>
          <w:sz w:val="28"/>
        </w:rPr>
        <w:t xml:space="preserve"> үшінші бөлігі мынадай редакцияда жазылсын:</w:t>
      </w:r>
    </w:p>
    <w:bookmarkStart w:name="z36" w:id="25"/>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қызмет алушыларға неке (ерлі-зайыптылық) қиюды мемлекеттік тіркеу күні тапсырады, неке қиюды тіркеу туралы өтінішті қарау кезінде - 1 (бір) жұмыс күні ішінде; азаматтық хал акт жазбасына өзгерістер, толықтырулар мен түзетулер енгізу туралы өтінішті қарау кезінде - 5 (бес) жұмыс күні ішінде. Бас тарту туралы дәлелді жауап әкім аппаратына 1 (бір) жұмыс күні ішінде жолданады.";</w:t>
      </w:r>
    </w:p>
    <w:bookmarkEnd w:id="25"/>
    <w:bookmarkStart w:name="z37" w:id="26"/>
    <w:p>
      <w:pPr>
        <w:spacing w:after="0"/>
        <w:ind w:left="0"/>
        <w:jc w:val="both"/>
      </w:pPr>
      <w:r>
        <w:rPr>
          <w:rFonts w:ascii="Times New Roman"/>
          <w:b w:val="false"/>
          <w:i w:val="false"/>
          <w:color w:val="000000"/>
          <w:sz w:val="28"/>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2 қосымшасы</w:t>
      </w:r>
      <w:r>
        <w:rPr>
          <w:rFonts w:ascii="Times New Roman"/>
          <w:b w:val="false"/>
          <w:i w:val="false"/>
          <w:color w:val="000000"/>
          <w:sz w:val="28"/>
        </w:rPr>
        <w:t xml:space="preserve">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жаңа редакцияда жазылсын;</w:t>
      </w:r>
    </w:p>
    <w:bookmarkEnd w:id="26"/>
    <w:bookmarkStart w:name="z38" w:id="27"/>
    <w:p>
      <w:pPr>
        <w:spacing w:after="0"/>
        <w:ind w:left="0"/>
        <w:jc w:val="both"/>
      </w:pPr>
      <w:r>
        <w:rPr>
          <w:rFonts w:ascii="Times New Roman"/>
          <w:b w:val="false"/>
          <w:i w:val="false"/>
          <w:color w:val="000000"/>
          <w:sz w:val="28"/>
        </w:rPr>
        <w:t xml:space="preserve">
      3) көрсетілген қаулымен бекітілген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тармақ</w:t>
      </w:r>
      <w:r>
        <w:rPr>
          <w:rFonts w:ascii="Times New Roman"/>
          <w:b w:val="false"/>
          <w:i w:val="false"/>
          <w:color w:val="000000"/>
          <w:sz w:val="28"/>
        </w:rPr>
        <w:t xml:space="preserve"> мынадай редакцияда жазылсын:</w:t>
      </w:r>
    </w:p>
    <w:bookmarkStart w:name="z40" w:id="28"/>
    <w:p>
      <w:pPr>
        <w:spacing w:after="0"/>
        <w:ind w:left="0"/>
        <w:jc w:val="both"/>
      </w:pPr>
      <w:r>
        <w:rPr>
          <w:rFonts w:ascii="Times New Roman"/>
          <w:b w:val="false"/>
          <w:i w:val="false"/>
          <w:color w:val="000000"/>
          <w:sz w:val="28"/>
        </w:rPr>
        <w:t>
      "2. Мемлекеттік қызметті көрсету нысаны: электронды/қағаз түрінде.";</w:t>
      </w:r>
    </w:p>
    <w:bookmarkEnd w:id="28"/>
    <w:bookmarkStart w:name="z41" w:id="29"/>
    <w:p>
      <w:pPr>
        <w:spacing w:after="0"/>
        <w:ind w:left="0"/>
        <w:jc w:val="both"/>
      </w:pPr>
      <w:r>
        <w:rPr>
          <w:rFonts w:ascii="Times New Roman"/>
          <w:b w:val="false"/>
          <w:i w:val="false"/>
          <w:color w:val="000000"/>
          <w:sz w:val="28"/>
        </w:rPr>
        <w:t xml:space="preserve">
      4) көрсетілген қаулымен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тармақтың</w:t>
      </w:r>
      <w:r>
        <w:rPr>
          <w:rFonts w:ascii="Times New Roman"/>
          <w:b w:val="false"/>
          <w:i w:val="false"/>
          <w:color w:val="000000"/>
          <w:sz w:val="28"/>
        </w:rPr>
        <w:t xml:space="preserve"> 3) тармақшасы мынадай редакцияда жазылсын:</w:t>
      </w:r>
    </w:p>
    <w:bookmarkStart w:name="z43" w:id="30"/>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егер туу туралы акт жазбасы өтініш берген жерде болса – 3 (үш) сағат ішінде; егер туу туралы акт жазбасы Қазақстан Республикасының аумағында басқа тіркеуші органда болса – күнтізбелік 29 (жиырма тоғыз) күн ішінде, азаматтық хал акт жазбасына өзгерістер, толықтырулар мен түзетулер енгізу туралы өтініш - 5 (бес) жұмыс күні ішінде;";</w:t>
      </w:r>
    </w:p>
    <w:bookmarkEnd w:id="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тармақтың</w:t>
      </w:r>
      <w:r>
        <w:rPr>
          <w:rFonts w:ascii="Times New Roman"/>
          <w:b w:val="false"/>
          <w:i w:val="false"/>
          <w:color w:val="000000"/>
          <w:sz w:val="28"/>
        </w:rPr>
        <w:t xml:space="preserve"> 3) тармақшасы мынадай редакцияда жазылсын:</w:t>
      </w:r>
    </w:p>
    <w:bookmarkStart w:name="z45" w:id="31"/>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тексереді және талдайды: егер туу туралы акт жазбасы өтініш берген жерде болса - 3 (үш) сағат ішінде; егер туу туралы акт жазбасы Қазақстан Республикасының аумағында басқа тіркеуші органда болса – күнтізбелік 29 (жиырма тоғыз) күн ішінде, азаматтық хал акт жазбасына өзгерістер, толықтырулар мен түзетулер енгізу туралы өтінішті қарау - 5 (бес) жұмыс күні ішінде;";</w:t>
      </w:r>
    </w:p>
    <w:bookmarkEnd w:id="31"/>
    <w:bookmarkStart w:name="z46" w:id="32"/>
    <w:p>
      <w:pPr>
        <w:spacing w:after="0"/>
        <w:ind w:left="0"/>
        <w:jc w:val="both"/>
      </w:pPr>
      <w:r>
        <w:rPr>
          <w:rFonts w:ascii="Times New Roman"/>
          <w:b w:val="false"/>
          <w:i w:val="false"/>
          <w:color w:val="000000"/>
          <w:sz w:val="28"/>
        </w:rPr>
        <w:t xml:space="preserve">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2 қосымшасы</w:t>
      </w:r>
      <w:r>
        <w:rPr>
          <w:rFonts w:ascii="Times New Roman"/>
          <w:b w:val="false"/>
          <w:i w:val="false"/>
          <w:color w:val="000000"/>
          <w:sz w:val="28"/>
        </w:rPr>
        <w:t xml:space="preserve">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жаңа редакцияда жазылсын;</w:t>
      </w:r>
    </w:p>
    <w:bookmarkEnd w:id="32"/>
    <w:bookmarkStart w:name="z47" w:id="33"/>
    <w:p>
      <w:pPr>
        <w:spacing w:after="0"/>
        <w:ind w:left="0"/>
        <w:jc w:val="both"/>
      </w:pPr>
      <w:r>
        <w:rPr>
          <w:rFonts w:ascii="Times New Roman"/>
          <w:b w:val="false"/>
          <w:i w:val="false"/>
          <w:color w:val="000000"/>
          <w:sz w:val="28"/>
        </w:rPr>
        <w:t xml:space="preserve">
      5) көрсетілген қаулымен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тармақ</w:t>
      </w:r>
      <w:r>
        <w:rPr>
          <w:rFonts w:ascii="Times New Roman"/>
          <w:b w:val="false"/>
          <w:i w:val="false"/>
          <w:color w:val="000000"/>
          <w:sz w:val="28"/>
        </w:rPr>
        <w:t xml:space="preserve"> мынадай редакцияда жазылсын:</w:t>
      </w:r>
    </w:p>
    <w:bookmarkStart w:name="z49" w:id="34"/>
    <w:p>
      <w:pPr>
        <w:spacing w:after="0"/>
        <w:ind w:left="0"/>
        <w:jc w:val="both"/>
      </w:pPr>
      <w:r>
        <w:rPr>
          <w:rFonts w:ascii="Times New Roman"/>
          <w:b w:val="false"/>
          <w:i w:val="false"/>
          <w:color w:val="000000"/>
          <w:sz w:val="28"/>
        </w:rPr>
        <w:t>
      "2. Мемлекеттік қызметті көрсету нысаны: электронды/қағаз түрінде.";</w:t>
      </w:r>
    </w:p>
    <w:bookmarkEnd w:id="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тармақтың</w:t>
      </w:r>
      <w:r>
        <w:rPr>
          <w:rFonts w:ascii="Times New Roman"/>
          <w:b w:val="false"/>
          <w:i w:val="false"/>
          <w:color w:val="000000"/>
          <w:sz w:val="28"/>
        </w:rPr>
        <w:t xml:space="preserve"> 3) тармақшасы мынадай редакцияда жазылсын:</w:t>
      </w:r>
    </w:p>
    <w:bookmarkStart w:name="z51" w:id="35"/>
    <w:p>
      <w:pPr>
        <w:spacing w:after="0"/>
        <w:ind w:left="0"/>
        <w:jc w:val="both"/>
      </w:pPr>
      <w:r>
        <w:rPr>
          <w:rFonts w:ascii="Times New Roman"/>
          <w:b w:val="false"/>
          <w:i w:val="false"/>
          <w:color w:val="000000"/>
          <w:sz w:val="28"/>
        </w:rPr>
        <w:t xml:space="preserve">
      "3) жауапты орындаушының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5 (бес) жұмыс күні ішінде, басқа мемлекеттік органдарға сұрау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тармақтың</w:t>
      </w:r>
      <w:r>
        <w:rPr>
          <w:rFonts w:ascii="Times New Roman"/>
          <w:b w:val="false"/>
          <w:i w:val="false"/>
          <w:color w:val="000000"/>
          <w:sz w:val="28"/>
        </w:rPr>
        <w:t xml:space="preserve"> 3) тармақшасы мынадай редакцияда жазылсын:</w:t>
      </w:r>
    </w:p>
    <w:bookmarkStart w:name="z53" w:id="36"/>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тексереді және талдайды, 5 (бес) жұмыс күні ішінде, басқа мемлекеттік органдарға сұрау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тармақтың</w:t>
      </w:r>
      <w:r>
        <w:rPr>
          <w:rFonts w:ascii="Times New Roman"/>
          <w:b w:val="false"/>
          <w:i w:val="false"/>
          <w:color w:val="000000"/>
          <w:sz w:val="28"/>
        </w:rPr>
        <w:t xml:space="preserve"> төртінші бөлігі мынадай редакцияда жазылсын:      </w:t>
      </w:r>
    </w:p>
    <w:bookmarkStart w:name="z55" w:id="37"/>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Мемлекеттік корпорация жолдайды, 5 (бес) жұмыс күні ішінде.";</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тармақтың</w:t>
      </w:r>
      <w:r>
        <w:rPr>
          <w:rFonts w:ascii="Times New Roman"/>
          <w:b w:val="false"/>
          <w:i w:val="false"/>
          <w:color w:val="000000"/>
          <w:sz w:val="28"/>
        </w:rPr>
        <w:t xml:space="preserve"> үшінші бөлігі мынадай редакцияда жазылсын:</w:t>
      </w:r>
    </w:p>
    <w:bookmarkStart w:name="z57" w:id="38"/>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әкім аппаратына жолдайды, 5 (бес) жұмыс күні ішінде.";</w:t>
      </w:r>
    </w:p>
    <w:bookmarkEnd w:id="38"/>
    <w:bookmarkStart w:name="z58" w:id="39"/>
    <w:p>
      <w:pPr>
        <w:spacing w:after="0"/>
        <w:ind w:left="0"/>
        <w:jc w:val="both"/>
      </w:pPr>
      <w:r>
        <w:rPr>
          <w:rFonts w:ascii="Times New Roman"/>
          <w:b w:val="false"/>
          <w:i w:val="false"/>
          <w:color w:val="000000"/>
          <w:sz w:val="28"/>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2 қосымшасы</w:t>
      </w:r>
      <w:r>
        <w:rPr>
          <w:rFonts w:ascii="Times New Roman"/>
          <w:b w:val="false"/>
          <w:i w:val="false"/>
          <w:color w:val="000000"/>
          <w:sz w:val="28"/>
        </w:rPr>
        <w:t xml:space="preserve">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жаңа редакцияда жазылсын;</w:t>
      </w:r>
    </w:p>
    <w:bookmarkEnd w:id="39"/>
    <w:bookmarkStart w:name="z59" w:id="40"/>
    <w:p>
      <w:pPr>
        <w:spacing w:after="0"/>
        <w:ind w:left="0"/>
        <w:jc w:val="both"/>
      </w:pPr>
      <w:r>
        <w:rPr>
          <w:rFonts w:ascii="Times New Roman"/>
          <w:b w:val="false"/>
          <w:i w:val="false"/>
          <w:color w:val="000000"/>
          <w:sz w:val="28"/>
        </w:rPr>
        <w:t xml:space="preserve">
      6) көрсетілген қаулымен бекітілген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тармақтың</w:t>
      </w:r>
      <w:r>
        <w:rPr>
          <w:rFonts w:ascii="Times New Roman"/>
          <w:b w:val="false"/>
          <w:i w:val="false"/>
          <w:color w:val="000000"/>
          <w:sz w:val="28"/>
        </w:rPr>
        <w:t xml:space="preserve"> 3) тармақшасы мынадай редакцияда жазылсын:</w:t>
      </w:r>
    </w:p>
    <w:bookmarkStart w:name="z61" w:id="41"/>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5 (бес) жұмыс күні ішінде;";</w:t>
      </w:r>
    </w:p>
    <w:bookmarkEnd w:id="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тармақтың </w:t>
      </w:r>
      <w:r>
        <w:rPr>
          <w:rFonts w:ascii="Times New Roman"/>
          <w:b w:val="false"/>
          <w:i w:val="false"/>
          <w:color w:val="000000"/>
          <w:sz w:val="28"/>
        </w:rPr>
        <w:t>3) тармақшасы мынадай редакцияда жазылсын:</w:t>
      </w:r>
    </w:p>
    <w:bookmarkStart w:name="z63" w:id="42"/>
    <w:p>
      <w:pPr>
        <w:spacing w:after="0"/>
        <w:ind w:left="0"/>
        <w:jc w:val="both"/>
      </w:pPr>
      <w:r>
        <w:rPr>
          <w:rFonts w:ascii="Times New Roman"/>
          <w:b w:val="false"/>
          <w:i w:val="false"/>
          <w:color w:val="000000"/>
          <w:sz w:val="28"/>
        </w:rPr>
        <w:t xml:space="preserve">
      "3) жауапты орындаушы ұсынылған құжаттарды Стандарттың 9 тармағына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тексереді және талдайды, 5 (бес) жұмыс күні ішінде;";</w:t>
      </w:r>
    </w:p>
    <w:bookmarkEnd w:id="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тармақтың</w:t>
      </w:r>
      <w:r>
        <w:rPr>
          <w:rFonts w:ascii="Times New Roman"/>
          <w:b w:val="false"/>
          <w:i w:val="false"/>
          <w:color w:val="000000"/>
          <w:sz w:val="28"/>
        </w:rPr>
        <w:t xml:space="preserve"> үшінші бөлігі мынадай редакцияда жазылсын:</w:t>
      </w:r>
    </w:p>
    <w:bookmarkStart w:name="z65" w:id="43"/>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немесе дәлелді бас тарту туралы жауапты әзірлейді және Мемлекеттік корпорацияға жолдайды, 5 (бес) жұмыс күні ішінде.";</w:t>
      </w:r>
    </w:p>
    <w:bookmarkEnd w:id="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тармақтың</w:t>
      </w:r>
      <w:r>
        <w:rPr>
          <w:rFonts w:ascii="Times New Roman"/>
          <w:b w:val="false"/>
          <w:i w:val="false"/>
          <w:color w:val="000000"/>
          <w:sz w:val="28"/>
        </w:rPr>
        <w:t xml:space="preserve"> үшінші бөлігі мынадай редакцияда жазылсын:</w:t>
      </w:r>
    </w:p>
    <w:bookmarkStart w:name="z67" w:id="44"/>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әкім аппаратына жолдайды, 5 (бес) жұмыс күні ішінде.";</w:t>
      </w:r>
    </w:p>
    <w:bookmarkEnd w:id="44"/>
    <w:bookmarkStart w:name="z68" w:id="45"/>
    <w:p>
      <w:pPr>
        <w:spacing w:after="0"/>
        <w:ind w:left="0"/>
        <w:jc w:val="both"/>
      </w:pPr>
      <w:r>
        <w:rPr>
          <w:rFonts w:ascii="Times New Roman"/>
          <w:b w:val="false"/>
          <w:i w:val="false"/>
          <w:color w:val="000000"/>
          <w:sz w:val="28"/>
        </w:rPr>
        <w:t xml:space="preserve">
      "Азаматтық хал актілерінің жазбаларын қалпына келтіру" мемлекеттік көрсетілетін қызмет регламентінің </w:t>
      </w:r>
      <w:r>
        <w:rPr>
          <w:rFonts w:ascii="Times New Roman"/>
          <w:b w:val="false"/>
          <w:i w:val="false"/>
          <w:color w:val="000000"/>
          <w:sz w:val="28"/>
        </w:rPr>
        <w:t>1 қосымшасы</w:t>
      </w:r>
      <w:r>
        <w:rPr>
          <w:rFonts w:ascii="Times New Roman"/>
          <w:b w:val="false"/>
          <w:i w:val="false"/>
          <w:color w:val="000000"/>
          <w:sz w:val="28"/>
        </w:rPr>
        <w:t xml:space="preserve"> осы қаулының </w:t>
      </w:r>
      <w:r>
        <w:rPr>
          <w:rFonts w:ascii="Times New Roman"/>
          <w:b w:val="false"/>
          <w:i w:val="false"/>
          <w:color w:val="000000"/>
          <w:sz w:val="28"/>
        </w:rPr>
        <w:t>6 қосымшасына</w:t>
      </w:r>
      <w:r>
        <w:rPr>
          <w:rFonts w:ascii="Times New Roman"/>
          <w:b w:val="false"/>
          <w:i w:val="false"/>
          <w:color w:val="000000"/>
          <w:sz w:val="28"/>
        </w:rPr>
        <w:t xml:space="preserve"> сәйкес жаңа редакцияда жазылсын;</w:t>
      </w:r>
    </w:p>
    <w:bookmarkEnd w:id="45"/>
    <w:bookmarkStart w:name="z69" w:id="46"/>
    <w:p>
      <w:pPr>
        <w:spacing w:after="0"/>
        <w:ind w:left="0"/>
        <w:jc w:val="both"/>
      </w:pPr>
      <w:r>
        <w:rPr>
          <w:rFonts w:ascii="Times New Roman"/>
          <w:b w:val="false"/>
          <w:i w:val="false"/>
          <w:color w:val="000000"/>
          <w:sz w:val="28"/>
        </w:rPr>
        <w:t xml:space="preserve">
      7) көрсетілген қаулымен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тармақтың</w:t>
      </w:r>
      <w:r>
        <w:rPr>
          <w:rFonts w:ascii="Times New Roman"/>
          <w:b w:val="false"/>
          <w:i w:val="false"/>
          <w:color w:val="000000"/>
          <w:sz w:val="28"/>
        </w:rPr>
        <w:t xml:space="preserve"> 3) тармақшасы мынадай редакцияда жазылсын: </w:t>
      </w:r>
    </w:p>
    <w:bookmarkStart w:name="z71" w:id="47"/>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қайтыс болуды тіркеу туралы өтініш - 3 (үш) сағат ішінде; азаматтық хал акт жазбасына өзгерістер, толықтырулар мен түзетулер енгізу туралы өтініш - 5 (бес) жұмыс күні ішінде;";</w:t>
      </w:r>
    </w:p>
    <w:bookmarkEnd w:id="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тармақтың</w:t>
      </w:r>
      <w:r>
        <w:rPr>
          <w:rFonts w:ascii="Times New Roman"/>
          <w:b w:val="false"/>
          <w:i w:val="false"/>
          <w:color w:val="000000"/>
          <w:sz w:val="28"/>
        </w:rPr>
        <w:t xml:space="preserve"> 3) тармақшасы мынадай редакцияда жазылсын: </w:t>
      </w:r>
    </w:p>
    <w:bookmarkStart w:name="z73" w:id="48"/>
    <w:p>
      <w:pPr>
        <w:spacing w:after="0"/>
        <w:ind w:left="0"/>
        <w:jc w:val="both"/>
      </w:pPr>
      <w:r>
        <w:rPr>
          <w:rFonts w:ascii="Times New Roman"/>
          <w:b w:val="false"/>
          <w:i w:val="false"/>
          <w:color w:val="000000"/>
          <w:sz w:val="28"/>
        </w:rPr>
        <w:t xml:space="preserve">
      "3) жауапты орындаушы ұсынылған құжаттарды Стандарттың 9 тармағына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тексереді және талдайды: қайтыс болуды тіркеу туралы өтінішті қарау - 3 (үш) сағаттың ішінде; азаматтық хал акт жазбасына өзгерістер, толықтырулар мен түзетулер енгізу туралы өтінішті қарау - 5 (бес) жұмыс күні ішінде;";</w:t>
      </w:r>
    </w:p>
    <w:bookmarkEnd w:id="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тармақтың</w:t>
      </w:r>
      <w:r>
        <w:rPr>
          <w:rFonts w:ascii="Times New Roman"/>
          <w:b w:val="false"/>
          <w:i w:val="false"/>
          <w:color w:val="000000"/>
          <w:sz w:val="28"/>
        </w:rPr>
        <w:t xml:space="preserve"> төртінші бөлігі мынадай редакцияда жазылсын:</w:t>
      </w:r>
    </w:p>
    <w:bookmarkStart w:name="z75" w:id="49"/>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Мемлекеттік корпорацияға жолдайды, қайтыс болуды тіркеу туралы өтініш - 3 (үш) сағат ішінде; азаматтық хал акт жазбасына өзгерістер, толықтырулар мен түзетулер енгізу туралы өтініш - 5 (бес) жұмыс күні ішінде.";</w:t>
      </w:r>
    </w:p>
    <w:bookmarkEnd w:id="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тармақтың</w:t>
      </w:r>
      <w:r>
        <w:rPr>
          <w:rFonts w:ascii="Times New Roman"/>
          <w:b w:val="false"/>
          <w:i w:val="false"/>
          <w:color w:val="000000"/>
          <w:sz w:val="28"/>
        </w:rPr>
        <w:t xml:space="preserve"> үшінші бөлігі мынадай редакцияда жазылсын:</w:t>
      </w:r>
    </w:p>
    <w:bookmarkStart w:name="z77" w:id="50"/>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оларға қол қойған күні әкім аппаратына жолдайды, қайтыс болуды тіркеу туралы өтініш - 3 (үш) сағат ішінде; азаматтық хал акт жазбасына өзгерістер, толықтырулар мен түзетулер енгізу туралы өтініш - 5 (бес) жұмыс күні ішінде.";</w:t>
      </w:r>
    </w:p>
    <w:bookmarkEnd w:id="50"/>
    <w:bookmarkStart w:name="z78" w:id="51"/>
    <w:p>
      <w:pPr>
        <w:spacing w:after="0"/>
        <w:ind w:left="0"/>
        <w:jc w:val="both"/>
      </w:pPr>
      <w:r>
        <w:rPr>
          <w:rFonts w:ascii="Times New Roman"/>
          <w:b w:val="false"/>
          <w:i w:val="false"/>
          <w:color w:val="000000"/>
          <w:sz w:val="28"/>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1 қосымшасы</w:t>
      </w:r>
      <w:r>
        <w:rPr>
          <w:rFonts w:ascii="Times New Roman"/>
          <w:b w:val="false"/>
          <w:i w:val="false"/>
          <w:color w:val="000000"/>
          <w:sz w:val="28"/>
        </w:rPr>
        <w:t xml:space="preserve"> осы қаулының </w:t>
      </w:r>
      <w:r>
        <w:rPr>
          <w:rFonts w:ascii="Times New Roman"/>
          <w:b w:val="false"/>
          <w:i w:val="false"/>
          <w:color w:val="000000"/>
          <w:sz w:val="28"/>
        </w:rPr>
        <w:t>7 қосымшасына</w:t>
      </w:r>
      <w:r>
        <w:rPr>
          <w:rFonts w:ascii="Times New Roman"/>
          <w:b w:val="false"/>
          <w:i w:val="false"/>
          <w:color w:val="000000"/>
          <w:sz w:val="28"/>
        </w:rPr>
        <w:t xml:space="preserve"> сәйкес жаңа редакцияда жазылсын;</w:t>
      </w:r>
    </w:p>
    <w:bookmarkEnd w:id="51"/>
    <w:bookmarkStart w:name="z79" w:id="52"/>
    <w:p>
      <w:pPr>
        <w:spacing w:after="0"/>
        <w:ind w:left="0"/>
        <w:jc w:val="both"/>
      </w:pPr>
      <w:r>
        <w:rPr>
          <w:rFonts w:ascii="Times New Roman"/>
          <w:b w:val="false"/>
          <w:i w:val="false"/>
          <w:color w:val="000000"/>
          <w:sz w:val="28"/>
        </w:rPr>
        <w:t xml:space="preserve">
      8) көрсетілген қаулымен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тармақтың</w:t>
      </w:r>
      <w:r>
        <w:rPr>
          <w:rFonts w:ascii="Times New Roman"/>
          <w:b w:val="false"/>
          <w:i w:val="false"/>
          <w:color w:val="000000"/>
          <w:sz w:val="28"/>
        </w:rPr>
        <w:t xml:space="preserve"> 3) тармақшасының үшінші бөлігі мынадай редакцияда жазылсын: </w:t>
      </w:r>
    </w:p>
    <w:bookmarkStart w:name="z81" w:id="53"/>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5 (бес) жұмыс күні ішінде, басқа мемлекеттік органдарға сұрау салу қажет болған кезде қызмет көрсету мерзімі көрсетілетін қызметті алушыны 3 (үш) күнтізбелік күні ішінде хабардар ете отырып, күнтiзбелiк 30 (отыз) күннен аспайтын уақытқа ұзартылады;";</w:t>
      </w:r>
    </w:p>
    <w:bookmarkEnd w:id="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тармақтың</w:t>
      </w:r>
      <w:r>
        <w:rPr>
          <w:rFonts w:ascii="Times New Roman"/>
          <w:b w:val="false"/>
          <w:i w:val="false"/>
          <w:color w:val="000000"/>
          <w:sz w:val="28"/>
        </w:rPr>
        <w:t xml:space="preserve"> 3) тармақшасының үшінші бөлігі мынадай редакцияда жазылсын: </w:t>
      </w:r>
    </w:p>
    <w:bookmarkStart w:name="z83" w:id="54"/>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5 (бес) жұмыс күні ішінде, басқа мемлекеттік органдарға сұрау салу қажет болған кезде қызмет көрсету мерзімі көрсетілетін қызметті алушыны 3 (үш) күнтізбелік күні ішінде хабардар ете отырып, күнтiзбелiк 30 (отыз) күннен аспайтын уақытқа ұзартылады;";</w:t>
      </w:r>
    </w:p>
    <w:bookmarkEnd w:id="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тармақтың</w:t>
      </w:r>
      <w:r>
        <w:rPr>
          <w:rFonts w:ascii="Times New Roman"/>
          <w:b w:val="false"/>
          <w:i w:val="false"/>
          <w:color w:val="000000"/>
          <w:sz w:val="28"/>
        </w:rPr>
        <w:t xml:space="preserve"> үшінші бөлігі мынадай редакцияда жазылсын: </w:t>
      </w:r>
    </w:p>
    <w:bookmarkStart w:name="z85" w:id="55"/>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әкім аппаратына жолдайды, бала асырап алуды тіркеу – 3 (үш) сағат ішінде; азаматтық хал акт жазбасына өзгерістер, толықтырулар мен түзетулер енгізу туралы өтініш 5 (бес) жұмыс күні ішінде.";</w:t>
      </w:r>
    </w:p>
    <w:bookmarkEnd w:id="55"/>
    <w:bookmarkStart w:name="z86" w:id="56"/>
    <w:p>
      <w:pPr>
        <w:spacing w:after="0"/>
        <w:ind w:left="0"/>
        <w:jc w:val="both"/>
      </w:pPr>
      <w:r>
        <w:rPr>
          <w:rFonts w:ascii="Times New Roman"/>
          <w:b w:val="false"/>
          <w:i w:val="false"/>
          <w:color w:val="000000"/>
          <w:sz w:val="28"/>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1 қосымшасы</w:t>
      </w:r>
      <w:r>
        <w:rPr>
          <w:rFonts w:ascii="Times New Roman"/>
          <w:b w:val="false"/>
          <w:i w:val="false"/>
          <w:color w:val="000000"/>
          <w:sz w:val="28"/>
        </w:rPr>
        <w:t xml:space="preserve"> осы қаулының </w:t>
      </w:r>
      <w:r>
        <w:rPr>
          <w:rFonts w:ascii="Times New Roman"/>
          <w:b w:val="false"/>
          <w:i w:val="false"/>
          <w:color w:val="000000"/>
          <w:sz w:val="28"/>
        </w:rPr>
        <w:t>8 қосымшасына</w:t>
      </w:r>
      <w:r>
        <w:rPr>
          <w:rFonts w:ascii="Times New Roman"/>
          <w:b w:val="false"/>
          <w:i w:val="false"/>
          <w:color w:val="000000"/>
          <w:sz w:val="28"/>
        </w:rPr>
        <w:t xml:space="preserve"> сәйкес жаңа редакцияда жазылсын;</w:t>
      </w:r>
    </w:p>
    <w:bookmarkEnd w:id="56"/>
    <w:bookmarkStart w:name="z87" w:id="57"/>
    <w:p>
      <w:pPr>
        <w:spacing w:after="0"/>
        <w:ind w:left="0"/>
        <w:jc w:val="both"/>
      </w:pPr>
      <w:r>
        <w:rPr>
          <w:rFonts w:ascii="Times New Roman"/>
          <w:b w:val="false"/>
          <w:i w:val="false"/>
          <w:color w:val="000000"/>
          <w:sz w:val="28"/>
        </w:rPr>
        <w:t xml:space="preserve">
      9) көрсетілген қаулымен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тармақ</w:t>
      </w:r>
      <w:r>
        <w:rPr>
          <w:rFonts w:ascii="Times New Roman"/>
          <w:b w:val="false"/>
          <w:i w:val="false"/>
          <w:color w:val="000000"/>
          <w:sz w:val="28"/>
        </w:rPr>
        <w:t xml:space="preserve"> мынадай редакцияда жазылсын:</w:t>
      </w:r>
    </w:p>
    <w:bookmarkStart w:name="z89" w:id="58"/>
    <w:p>
      <w:pPr>
        <w:spacing w:after="0"/>
        <w:ind w:left="0"/>
        <w:jc w:val="both"/>
      </w:pPr>
      <w:r>
        <w:rPr>
          <w:rFonts w:ascii="Times New Roman"/>
          <w:b w:val="false"/>
          <w:i w:val="false"/>
          <w:color w:val="000000"/>
          <w:sz w:val="28"/>
        </w:rPr>
        <w:t>
      "2. Мемлекеттік қызметті көрсету нысаны: электронды/қағаз түрінде.";</w:t>
      </w:r>
    </w:p>
    <w:bookmarkEnd w:id="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тармақтың</w:t>
      </w:r>
      <w:r>
        <w:rPr>
          <w:rFonts w:ascii="Times New Roman"/>
          <w:b w:val="false"/>
          <w:i w:val="false"/>
          <w:color w:val="000000"/>
          <w:sz w:val="28"/>
        </w:rPr>
        <w:t xml:space="preserve"> 3) тармақшасының бірінші бөлігі мынадай редакцияда жазылсын:</w:t>
      </w:r>
    </w:p>
    <w:bookmarkStart w:name="z91" w:id="59"/>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заңды күшіне енген сот шешімінің негізінде некені (ерлі-зайыптылықты) бұзуды тіркеу жөніндегі сот шешімінің негізінде 1 (бір) жұмыс күн ішінде (басқа аумақтық бірлікте шығару орны бойынша заңды күшіне енген сот шешімінің негізінде, неке бұзуды тіркеу туралы өтінішті жолдау қаэет болған кезде - күнтізбелік 30 (отыз) күн);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43 (қырық үш) күн ішінде;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азаматтық хал акт жазбасына өзгерістер, толықтырулар мен түзетулер енгізу туралы өтініш - 5 (бес) жұмыс күні.";</w:t>
      </w:r>
    </w:p>
    <w:bookmarkEnd w:id="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тармақтың</w:t>
      </w:r>
      <w:r>
        <w:rPr>
          <w:rFonts w:ascii="Times New Roman"/>
          <w:b w:val="false"/>
          <w:i w:val="false"/>
          <w:color w:val="000000"/>
          <w:sz w:val="28"/>
        </w:rPr>
        <w:t xml:space="preserve"> 3) тармақшасының бірінші бөлігі мынадай редакцияда жазылсын:</w:t>
      </w:r>
    </w:p>
    <w:bookmarkStart w:name="z93" w:id="60"/>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сондай-ақ басқа да нормативтік құқықтық актілерге сәйкестігін тексереді және талдайды: заңды күшіне енген сот шешімінің негізінде некені (ерлі-зайыптылықты) бұзуды тіркеу жөніндегі сот шешімінің негізінде 1 (бір) жұмыс күн ішінде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43 (қырық үш) күн ішінде;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азаматтық хал акт жазбасына өзгерістер, толықтырулар мен түзетулер енгізу туралы өтініш - 5 (бес) жұмыс күні ішінде.";</w:t>
      </w:r>
    </w:p>
    <w:bookmarkEnd w:id="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тармақтың</w:t>
      </w:r>
      <w:r>
        <w:rPr>
          <w:rFonts w:ascii="Times New Roman"/>
          <w:b w:val="false"/>
          <w:i w:val="false"/>
          <w:color w:val="000000"/>
          <w:sz w:val="28"/>
        </w:rPr>
        <w:t xml:space="preserve"> төртінші бөлігі мынадай редакцияда жазылсын:</w:t>
      </w:r>
    </w:p>
    <w:bookmarkStart w:name="z95" w:id="61"/>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Мемлекеттік корпорацияға жолдайды, заңды күшіне енген сот шешімінің негізінде некені (ерлі-зайыптылықты) бұзуды тіркеу жөніндегі сот шешімінің негізінде 1 (бір) жұмыс күн ішінде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43 (қырық үш) күн ішінде;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азаматтық хал акт жазбасына өзгерістер, толықтырулар мен түзетулер енгізу туралы өтініш - 5 (бес) жұмыс күні ішінде.";</w:t>
      </w:r>
    </w:p>
    <w:bookmarkEnd w:id="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тармақтың</w:t>
      </w:r>
      <w:r>
        <w:rPr>
          <w:rFonts w:ascii="Times New Roman"/>
          <w:b w:val="false"/>
          <w:i w:val="false"/>
          <w:color w:val="000000"/>
          <w:sz w:val="28"/>
        </w:rPr>
        <w:t xml:space="preserve"> үшінші бөлігі мынадай редакцияда жазылсын:</w:t>
      </w:r>
    </w:p>
    <w:bookmarkStart w:name="z97" w:id="62"/>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әкім аппаратына жолдайды, заңды күшіне енген сот шешімінің негізінде некені (ерлі-зайыптылықты) бұзуды тіркеу жөніндегі сот шешімінің негізінде 1 (бір) жұмыс күн ішінде (басқа аумақтық бірлікте шығару орны бойынша заңды күшіне енген сот шешімінің негізінде, неке бұзуды тіркеу туралы өтінішті жолдау қаэет болған кезде - күнтізбелік 30 (отыз) күн);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43 (қырық үш) күн ішінде;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азаматтық хал акт жазбасына өзгерістер, толықтырулар мен түзетулер енгізу туралы өтініш - 5 (бес) жұмыс күні ішінде.";</w:t>
      </w:r>
    </w:p>
    <w:bookmarkEnd w:id="62"/>
    <w:bookmarkStart w:name="z98" w:id="63"/>
    <w:p>
      <w:pPr>
        <w:spacing w:after="0"/>
        <w:ind w:left="0"/>
        <w:jc w:val="both"/>
      </w:pPr>
      <w:r>
        <w:rPr>
          <w:rFonts w:ascii="Times New Roman"/>
          <w:b w:val="false"/>
          <w:i w:val="false"/>
          <w:color w:val="000000"/>
          <w:sz w:val="28"/>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2 қосымшасы</w:t>
      </w:r>
      <w:r>
        <w:rPr>
          <w:rFonts w:ascii="Times New Roman"/>
          <w:b w:val="false"/>
          <w:i w:val="false"/>
          <w:color w:val="000000"/>
          <w:sz w:val="28"/>
        </w:rPr>
        <w:t xml:space="preserve"> осы қаулының </w:t>
      </w:r>
      <w:r>
        <w:rPr>
          <w:rFonts w:ascii="Times New Roman"/>
          <w:b w:val="false"/>
          <w:i w:val="false"/>
          <w:color w:val="000000"/>
          <w:sz w:val="28"/>
        </w:rPr>
        <w:t>9 қосымшасына</w:t>
      </w:r>
      <w:r>
        <w:rPr>
          <w:rFonts w:ascii="Times New Roman"/>
          <w:b w:val="false"/>
          <w:i w:val="false"/>
          <w:color w:val="000000"/>
          <w:sz w:val="28"/>
        </w:rPr>
        <w:t xml:space="preserve"> сәйкес жаңа редакцияда жазылсын;</w:t>
      </w:r>
    </w:p>
    <w:bookmarkEnd w:id="63"/>
    <w:bookmarkStart w:name="z99" w:id="64"/>
    <w:p>
      <w:pPr>
        <w:spacing w:after="0"/>
        <w:ind w:left="0"/>
        <w:jc w:val="both"/>
      </w:pPr>
      <w:r>
        <w:rPr>
          <w:rFonts w:ascii="Times New Roman"/>
          <w:b w:val="false"/>
          <w:i w:val="false"/>
          <w:color w:val="000000"/>
          <w:sz w:val="28"/>
        </w:rPr>
        <w:t>
      2. Жамбыл облысы әкімі аппаратының мемлекеттік көрсетілетін қызметтерді дамыту бөлімі заңнамада белгіленген тәртіппен:</w:t>
      </w:r>
    </w:p>
    <w:bookmarkEnd w:id="64"/>
    <w:bookmarkStart w:name="z100" w:id="65"/>
    <w:p>
      <w:pPr>
        <w:spacing w:after="0"/>
        <w:ind w:left="0"/>
        <w:jc w:val="both"/>
      </w:pPr>
      <w:r>
        <w:rPr>
          <w:rFonts w:ascii="Times New Roman"/>
          <w:b w:val="false"/>
          <w:i w:val="false"/>
          <w:color w:val="000000"/>
          <w:sz w:val="28"/>
        </w:rPr>
        <w:t>
      1) осы қаулының әділет органдарында мемлекеттік тіркелуін;</w:t>
      </w:r>
    </w:p>
    <w:bookmarkEnd w:id="65"/>
    <w:bookmarkStart w:name="z101" w:id="66"/>
    <w:p>
      <w:pPr>
        <w:spacing w:after="0"/>
        <w:ind w:left="0"/>
        <w:jc w:val="both"/>
      </w:pPr>
      <w:r>
        <w:rPr>
          <w:rFonts w:ascii="Times New Roman"/>
          <w:b w:val="false"/>
          <w:i w:val="false"/>
          <w:color w:val="000000"/>
          <w:sz w:val="28"/>
        </w:rPr>
        <w:t>
      2) осы қаулының мемлекеттік тіркеуден өткеннен кейін он күнтізбелік күн ішінде оны ресми жариялауға жіберуді;</w:t>
      </w:r>
    </w:p>
    <w:bookmarkEnd w:id="66"/>
    <w:bookmarkStart w:name="z102" w:id="67"/>
    <w:p>
      <w:pPr>
        <w:spacing w:after="0"/>
        <w:ind w:left="0"/>
        <w:jc w:val="both"/>
      </w:pPr>
      <w:r>
        <w:rPr>
          <w:rFonts w:ascii="Times New Roman"/>
          <w:b w:val="false"/>
          <w:i w:val="false"/>
          <w:color w:val="000000"/>
          <w:sz w:val="28"/>
        </w:rPr>
        <w:t>
      3) осы қаулының Жамбыл облысы әкімдігінің интернет-ресурсында орналастырылуын қамтамасыз етсін.</w:t>
      </w:r>
    </w:p>
    <w:bookmarkEnd w:id="67"/>
    <w:bookmarkStart w:name="z103" w:id="68"/>
    <w:p>
      <w:pPr>
        <w:spacing w:after="0"/>
        <w:ind w:left="0"/>
        <w:jc w:val="both"/>
      </w:pPr>
      <w:r>
        <w:rPr>
          <w:rFonts w:ascii="Times New Roman"/>
          <w:b w:val="false"/>
          <w:i w:val="false"/>
          <w:color w:val="000000"/>
          <w:sz w:val="28"/>
        </w:rPr>
        <w:t xml:space="preserve">
      3. Осы қаулының орындалуын бақылау облыс әкімі аппаратының басшысы Н. Календеровке жүктелсін. </w:t>
      </w:r>
    </w:p>
    <w:bookmarkEnd w:id="68"/>
    <w:bookmarkStart w:name="z104" w:id="69"/>
    <w:p>
      <w:pPr>
        <w:spacing w:after="0"/>
        <w:ind w:left="0"/>
        <w:jc w:val="both"/>
      </w:pPr>
      <w:r>
        <w:rPr>
          <w:rFonts w:ascii="Times New Roman"/>
          <w:b w:val="false"/>
          <w:i w:val="false"/>
          <w:color w:val="000000"/>
          <w:sz w:val="28"/>
        </w:rPr>
        <w:t>
      4. Осы қаулы әділет органдарында мемлекеттiк тiркелген күннен бастап күшiне енедi және оның алғашқы ресми жарияланған күнінен кейін күнтізбелік он күн өткен соң қолданысқа енгізіледі.</w:t>
      </w:r>
    </w:p>
    <w:bookmarkEnd w:id="6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Облыс әкімінің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Орынбеков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2017 жылғы "21" тамыздағы</w:t>
            </w:r>
            <w:r>
              <w:br/>
            </w:r>
            <w:r>
              <w:rPr>
                <w:rFonts w:ascii="Times New Roman"/>
                <w:b w:val="false"/>
                <w:i w:val="false"/>
                <w:color w:val="000000"/>
                <w:sz w:val="20"/>
              </w:rPr>
              <w:t>№ 179 қаулысына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109" w:id="70"/>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 регламенті</w:t>
      </w:r>
    </w:p>
    <w:bookmarkEnd w:id="70"/>
    <w:bookmarkStart w:name="z110" w:id="71"/>
    <w:p>
      <w:pPr>
        <w:spacing w:after="0"/>
        <w:ind w:left="0"/>
        <w:jc w:val="left"/>
      </w:pPr>
      <w:r>
        <w:rPr>
          <w:rFonts w:ascii="Times New Roman"/>
          <w:b/>
          <w:i w:val="false"/>
          <w:color w:val="000000"/>
        </w:rPr>
        <w:t xml:space="preserve"> 1. Жалпы ережелер </w:t>
      </w:r>
    </w:p>
    <w:bookmarkEnd w:id="71"/>
    <w:bookmarkStart w:name="z111" w:id="72"/>
    <w:p>
      <w:pPr>
        <w:spacing w:after="0"/>
        <w:ind w:left="0"/>
        <w:jc w:val="both"/>
      </w:pPr>
      <w:r>
        <w:rPr>
          <w:rFonts w:ascii="Times New Roman"/>
          <w:b w:val="false"/>
          <w:i w:val="false"/>
          <w:color w:val="000000"/>
          <w:sz w:val="28"/>
        </w:rPr>
        <w:t xml:space="preserve">
      1. "Азаматтық хал актілері жазбаларын жою" мемлекеттік көрсетілетін қызметі (бұдан әрі – мемлекеттік көрсетілетін қызмет) Қазақстан Республикасының Әділет министрлігінің 2017 жылғы 21 маусымдағы </w:t>
      </w:r>
      <w:r>
        <w:rPr>
          <w:rFonts w:ascii="Times New Roman"/>
          <w:b w:val="false"/>
          <w:i w:val="false"/>
          <w:color w:val="000000"/>
          <w:sz w:val="28"/>
        </w:rPr>
        <w:t>№766</w:t>
      </w:r>
      <w:r>
        <w:rPr>
          <w:rFonts w:ascii="Times New Roman"/>
          <w:b w:val="false"/>
          <w:i w:val="false"/>
          <w:color w:val="000000"/>
          <w:sz w:val="28"/>
        </w:rPr>
        <w:t xml:space="preserve"> бұйрығымен бекітілген ("Азаматтық хал актілері жазбаларын жою" мемлекеттік көрсетілетін қызмет стандартының (бұдан әрі – Стандарт) негізінде (Нормативтік құқықтық актілердің мемлекеттік тіркеу тізілімінде </w:t>
      </w:r>
      <w:r>
        <w:rPr>
          <w:rFonts w:ascii="Times New Roman"/>
          <w:b w:val="false"/>
          <w:i w:val="false"/>
          <w:color w:val="000000"/>
          <w:sz w:val="28"/>
        </w:rPr>
        <w:t>№ 11374</w:t>
      </w:r>
      <w:r>
        <w:rPr>
          <w:rFonts w:ascii="Times New Roman"/>
          <w:b w:val="false"/>
          <w:i w:val="false"/>
          <w:color w:val="000000"/>
          <w:sz w:val="28"/>
        </w:rPr>
        <w:t xml:space="preserve"> болып тіркелген) Жамбыл облысының аудандары және Тараз қаласы әкімі аппараттарымен (бұдан әрі – қызмет берушімен) көрсетіледі. </w:t>
      </w:r>
    </w:p>
    <w:bookmarkEnd w:id="72"/>
    <w:bookmarkStart w:name="z112" w:id="7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қызмет берушінің ауыл (кент), ауылдық (кенттік) округ, аудандық маңызы бар қала әкімдерінің аппараттарының кеңсесі арқылы жүзеге асырылады;</w:t>
      </w:r>
    </w:p>
    <w:bookmarkEnd w:id="73"/>
    <w:bookmarkStart w:name="z113" w:id="74"/>
    <w:p>
      <w:pPr>
        <w:spacing w:after="0"/>
        <w:ind w:left="0"/>
        <w:jc w:val="both"/>
      </w:pPr>
      <w:r>
        <w:rPr>
          <w:rFonts w:ascii="Times New Roman"/>
          <w:b w:val="false"/>
          <w:i w:val="false"/>
          <w:color w:val="000000"/>
          <w:sz w:val="28"/>
        </w:rPr>
        <w:t>
      2. Мемлекеттік қызметті көрсету нысаны - қағаз түрінде.</w:t>
      </w:r>
    </w:p>
    <w:bookmarkEnd w:id="74"/>
    <w:bookmarkStart w:name="z114" w:id="75"/>
    <w:p>
      <w:pPr>
        <w:spacing w:after="0"/>
        <w:ind w:left="0"/>
        <w:jc w:val="both"/>
      </w:pPr>
      <w:r>
        <w:rPr>
          <w:rFonts w:ascii="Times New Roman"/>
          <w:b w:val="false"/>
          <w:i w:val="false"/>
          <w:color w:val="000000"/>
          <w:sz w:val="28"/>
        </w:rPr>
        <w:t>
      3. Мемлекеттік қызметті көрсету нәтижесі: азаматтық хал акті жазбасын мүдделі тараптардың өтініші бойынша, сондай-ақ сот шешімі негізінде жойған кезде – азаматтық хал акті жазбаларын жою туралы тіркеуші органның жауабы;</w:t>
      </w:r>
    </w:p>
    <w:bookmarkEnd w:id="75"/>
    <w:bookmarkStart w:name="z115" w:id="76"/>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әкесінің атын өзгерту туралы жазбаларын жойған кезде – бастапқы деректермен қайталама туу туралы куәлік, қажет болған жағдайда, туу туралы анықтама;</w:t>
      </w:r>
    </w:p>
    <w:bookmarkEnd w:id="76"/>
    <w:bookmarkStart w:name="z116" w:id="77"/>
    <w:p>
      <w:pPr>
        <w:spacing w:after="0"/>
        <w:ind w:left="0"/>
        <w:jc w:val="both"/>
      </w:pPr>
      <w:r>
        <w:rPr>
          <w:rFonts w:ascii="Times New Roman"/>
          <w:b w:val="false"/>
          <w:i w:val="false"/>
          <w:color w:val="000000"/>
          <w:sz w:val="28"/>
        </w:rPr>
        <w:t>
      неке бұзу туралы акт жазбасын жойған кезде – тиісті некені қию туралы куәлік;</w:t>
      </w:r>
    </w:p>
    <w:bookmarkEnd w:id="77"/>
    <w:bookmarkStart w:name="z117" w:id="78"/>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10-шы 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bookmarkEnd w:id="78"/>
    <w:bookmarkStart w:name="z118" w:id="79"/>
    <w:p>
      <w:pPr>
        <w:spacing w:after="0"/>
        <w:ind w:left="0"/>
        <w:jc w:val="left"/>
      </w:pPr>
      <w:r>
        <w:rPr>
          <w:rFonts w:ascii="Times New Roman"/>
          <w:b/>
          <w:i w:val="false"/>
          <w:color w:val="000000"/>
        </w:rPr>
        <w:t xml:space="preserve"> 2. Мемлекеттік қызметті көрсету процесінде көрсетілетін қызмет берушінің құрылымдық бөлімшелерінің (қызметкерлерінің) іс-қимылы тәртібін сипаттау</w:t>
      </w:r>
    </w:p>
    <w:bookmarkEnd w:id="79"/>
    <w:bookmarkStart w:name="z119" w:id="8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қосымшасына</w:t>
      </w:r>
      <w:r>
        <w:rPr>
          <w:rFonts w:ascii="Times New Roman"/>
          <w:b w:val="false"/>
          <w:i w:val="false"/>
          <w:color w:val="000000"/>
          <w:sz w:val="28"/>
        </w:rPr>
        <w:t xml:space="preserve"> сәйкес өтініші негіз болып табылады.</w:t>
      </w:r>
    </w:p>
    <w:bookmarkEnd w:id="80"/>
    <w:bookmarkStart w:name="z120" w:id="81"/>
    <w:p>
      <w:pPr>
        <w:spacing w:after="0"/>
        <w:ind w:left="0"/>
        <w:jc w:val="both"/>
      </w:pPr>
      <w:r>
        <w:rPr>
          <w:rFonts w:ascii="Times New Roman"/>
          <w:b w:val="false"/>
          <w:i w:val="false"/>
          <w:color w:val="000000"/>
          <w:sz w:val="28"/>
        </w:rPr>
        <w:t>
      5. Мемлекеттік қызметті көрсету процесіндегі рәсімдер (іс-қимылдар):</w:t>
      </w:r>
    </w:p>
    <w:bookmarkEnd w:id="81"/>
    <w:bookmarkStart w:name="z121" w:id="82"/>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қарауына жолдауы, 20 (жиырма) минуттың ішінде;</w:t>
      </w:r>
    </w:p>
    <w:bookmarkEnd w:id="82"/>
    <w:bookmarkStart w:name="z122" w:id="83"/>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bookmarkEnd w:id="83"/>
    <w:bookmarkStart w:name="z123" w:id="84"/>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мүдделі тұлғалардың өтініші бойынша күнтізбелік 28 (жиырма сегіз) күн ішінде, сот шешімінің негізінде күнтізбелік 13 (он үш) күн ішінде, басқа мемлекеттік органдарға сұрау салу және қосымша зерделеу немесе тексеру қажет болған кезде – көрсетілетін қызметті алушы қарау мерзімі ұзартылған кезден бастап күнтізбелік 3 (үш) күн ішінде хабардар етіле отырып, күнтізбелік 30 (отыз) күннен аспайтын уақытқа ұзартылады;</w:t>
      </w:r>
    </w:p>
    <w:bookmarkEnd w:id="84"/>
    <w:bookmarkStart w:name="z124" w:id="85"/>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(әрі қарай - ақпараттық жүйе) акт жазбасын толтыруы және мемлекеттік қызметті көрсету нәтижесін дайындауы, қызмет берушінің басшысына жолдауы, 3 (үш) сағаттың ішінде;</w:t>
      </w:r>
    </w:p>
    <w:bookmarkEnd w:id="85"/>
    <w:bookmarkStart w:name="z125" w:id="86"/>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1 (бір) сағаттың ішінде;</w:t>
      </w:r>
    </w:p>
    <w:bookmarkEnd w:id="86"/>
    <w:bookmarkStart w:name="z126" w:id="87"/>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әкім аппаратына жолдауы, 20 (жиырма) минут ішінде.</w:t>
      </w:r>
    </w:p>
    <w:bookmarkEnd w:id="87"/>
    <w:bookmarkStart w:name="z127" w:id="88"/>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88"/>
    <w:bookmarkStart w:name="z128" w:id="89"/>
    <w:p>
      <w:pPr>
        <w:spacing w:after="0"/>
        <w:ind w:left="0"/>
        <w:jc w:val="both"/>
      </w:pPr>
      <w:r>
        <w:rPr>
          <w:rFonts w:ascii="Times New Roman"/>
          <w:b w:val="false"/>
          <w:i w:val="false"/>
          <w:color w:val="000000"/>
          <w:sz w:val="28"/>
        </w:rPr>
        <w:t>
      1) тіркелген өтініш;</w:t>
      </w:r>
    </w:p>
    <w:bookmarkEnd w:id="89"/>
    <w:bookmarkStart w:name="z129" w:id="90"/>
    <w:p>
      <w:pPr>
        <w:spacing w:after="0"/>
        <w:ind w:left="0"/>
        <w:jc w:val="both"/>
      </w:pPr>
      <w:r>
        <w:rPr>
          <w:rFonts w:ascii="Times New Roman"/>
          <w:b w:val="false"/>
          <w:i w:val="false"/>
          <w:color w:val="000000"/>
          <w:sz w:val="28"/>
        </w:rPr>
        <w:t>
      2) бұрыштама және орындауға жолдау;</w:t>
      </w:r>
    </w:p>
    <w:bookmarkEnd w:id="90"/>
    <w:bookmarkStart w:name="z130" w:id="91"/>
    <w:p>
      <w:pPr>
        <w:spacing w:after="0"/>
        <w:ind w:left="0"/>
        <w:jc w:val="both"/>
      </w:pPr>
      <w:r>
        <w:rPr>
          <w:rFonts w:ascii="Times New Roman"/>
          <w:b w:val="false"/>
          <w:i w:val="false"/>
          <w:color w:val="000000"/>
          <w:sz w:val="28"/>
        </w:rPr>
        <w:t>
      3) қаралған құжаттар;</w:t>
      </w:r>
    </w:p>
    <w:bookmarkEnd w:id="91"/>
    <w:bookmarkStart w:name="z131" w:id="92"/>
    <w:p>
      <w:pPr>
        <w:spacing w:after="0"/>
        <w:ind w:left="0"/>
        <w:jc w:val="both"/>
      </w:pPr>
      <w:r>
        <w:rPr>
          <w:rFonts w:ascii="Times New Roman"/>
          <w:b w:val="false"/>
          <w:i w:val="false"/>
          <w:color w:val="000000"/>
          <w:sz w:val="28"/>
        </w:rPr>
        <w:t>
      4) ақпараттық жүйеге енгізілген жазба және толтырылған мемлекеттік қызметті көрсету нәтижесі;</w:t>
      </w:r>
    </w:p>
    <w:bookmarkEnd w:id="92"/>
    <w:bookmarkStart w:name="z132" w:id="93"/>
    <w:p>
      <w:pPr>
        <w:spacing w:after="0"/>
        <w:ind w:left="0"/>
        <w:jc w:val="both"/>
      </w:pPr>
      <w:r>
        <w:rPr>
          <w:rFonts w:ascii="Times New Roman"/>
          <w:b w:val="false"/>
          <w:i w:val="false"/>
          <w:color w:val="000000"/>
          <w:sz w:val="28"/>
        </w:rPr>
        <w:t>
      5) қол қойылған мемлекеттік қызметті көрсету нәтижесі;</w:t>
      </w:r>
    </w:p>
    <w:bookmarkEnd w:id="93"/>
    <w:bookmarkStart w:name="z133" w:id="94"/>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әкім аппаратына жолдау.</w:t>
      </w:r>
    </w:p>
    <w:bookmarkEnd w:id="94"/>
    <w:bookmarkStart w:name="z134" w:id="9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95"/>
    <w:bookmarkStart w:name="z135" w:id="9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96"/>
    <w:bookmarkStart w:name="z136" w:id="97"/>
    <w:p>
      <w:pPr>
        <w:spacing w:after="0"/>
        <w:ind w:left="0"/>
        <w:jc w:val="both"/>
      </w:pPr>
      <w:r>
        <w:rPr>
          <w:rFonts w:ascii="Times New Roman"/>
          <w:b w:val="false"/>
          <w:i w:val="false"/>
          <w:color w:val="000000"/>
          <w:sz w:val="28"/>
        </w:rPr>
        <w:t>
      1) қызмет берушінің кеңсесі;</w:t>
      </w:r>
    </w:p>
    <w:bookmarkEnd w:id="97"/>
    <w:bookmarkStart w:name="z137" w:id="98"/>
    <w:p>
      <w:pPr>
        <w:spacing w:after="0"/>
        <w:ind w:left="0"/>
        <w:jc w:val="both"/>
      </w:pPr>
      <w:r>
        <w:rPr>
          <w:rFonts w:ascii="Times New Roman"/>
          <w:b w:val="false"/>
          <w:i w:val="false"/>
          <w:color w:val="000000"/>
          <w:sz w:val="28"/>
        </w:rPr>
        <w:t>
      2) қызмет берушінің басшысы;</w:t>
      </w:r>
    </w:p>
    <w:bookmarkEnd w:id="98"/>
    <w:bookmarkStart w:name="z138" w:id="99"/>
    <w:p>
      <w:pPr>
        <w:spacing w:after="0"/>
        <w:ind w:left="0"/>
        <w:jc w:val="both"/>
      </w:pPr>
      <w:r>
        <w:rPr>
          <w:rFonts w:ascii="Times New Roman"/>
          <w:b w:val="false"/>
          <w:i w:val="false"/>
          <w:color w:val="000000"/>
          <w:sz w:val="28"/>
        </w:rPr>
        <w:t>
      3) қызмет берушінің жауапты маманы.</w:t>
      </w:r>
    </w:p>
    <w:bookmarkEnd w:id="99"/>
    <w:bookmarkStart w:name="z139" w:id="100"/>
    <w:p>
      <w:pPr>
        <w:spacing w:after="0"/>
        <w:ind w:left="0"/>
        <w:jc w:val="both"/>
      </w:pPr>
      <w:r>
        <w:rPr>
          <w:rFonts w:ascii="Times New Roman"/>
          <w:b w:val="false"/>
          <w:i w:val="false"/>
          <w:color w:val="000000"/>
          <w:sz w:val="28"/>
        </w:rPr>
        <w:t xml:space="preserve">
      8. Мемлекеттік қызмет көрсету үдерісінде рәсімдердің келесі реттілігі жүзеге асырылады: </w:t>
      </w:r>
    </w:p>
    <w:bookmarkEnd w:id="100"/>
    <w:bookmarkStart w:name="z140" w:id="101"/>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101"/>
    <w:bookmarkStart w:name="z141" w:id="102"/>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1 (бір) сағаттың ішінде;</w:t>
      </w:r>
    </w:p>
    <w:bookmarkEnd w:id="102"/>
    <w:bookmarkStart w:name="z142" w:id="103"/>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мүдделі тұлғалардың өтініші бойынша күнтізбелік 28 (жиырма сегіз) күн ішінде, сот шешімінің негізінде күнтізбелік 13 (он үш) күн ішінде, басқа мемлекеттік органдарға сұрау салу және қосымша зерделеу немесе тексеру қажет болған кезде – көрсетілетін қызметті алушы қарау мерзімі ұзартылған кезден бастап күнтізбелік 3 (үш) күн ішінде хабардар етіле отырып, күнтізбелік 30 (отыз) күн ішінде;</w:t>
      </w:r>
    </w:p>
    <w:bookmarkEnd w:id="103"/>
    <w:bookmarkStart w:name="z143" w:id="104"/>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мемлекеттік қызметті көрсету нәтижесін әзірлейді және қызмет берушінің басшысының қол қоюына жолдайды, 3 (үш) сағат ішінде;</w:t>
      </w:r>
    </w:p>
    <w:bookmarkEnd w:id="104"/>
    <w:bookmarkStart w:name="z144" w:id="105"/>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1 (бір) сағаттың ішінде;</w:t>
      </w:r>
    </w:p>
    <w:bookmarkEnd w:id="105"/>
    <w:bookmarkStart w:name="z145" w:id="106"/>
    <w:p>
      <w:pPr>
        <w:spacing w:after="0"/>
        <w:ind w:left="0"/>
        <w:jc w:val="both"/>
      </w:pPr>
      <w:r>
        <w:rPr>
          <w:rFonts w:ascii="Times New Roman"/>
          <w:b w:val="false"/>
          <w:i w:val="false"/>
          <w:color w:val="000000"/>
          <w:sz w:val="28"/>
        </w:rPr>
        <w:t xml:space="preserve">
      6) қызмет берушінің кеңсе қызметкері мемлекеттік қызметті көрсету нәтижесін қызмет алушыға немесе әкім аппаратына жолдайды, 20 (жиырма) минут ішінде. </w:t>
      </w:r>
    </w:p>
    <w:bookmarkEnd w:id="106"/>
    <w:bookmarkStart w:name="z146" w:id="107"/>
    <w:p>
      <w:pPr>
        <w:spacing w:after="0"/>
        <w:ind w:left="0"/>
        <w:jc w:val="both"/>
      </w:pPr>
      <w:r>
        <w:rPr>
          <w:rFonts w:ascii="Times New Roman"/>
          <w:b w:val="false"/>
          <w:i w:val="false"/>
          <w:color w:val="000000"/>
          <w:sz w:val="28"/>
        </w:rPr>
        <w:t>
      Стандарттың 9 тармағында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107"/>
    <w:bookmarkStart w:name="z147" w:id="108"/>
    <w:p>
      <w:pPr>
        <w:spacing w:after="0"/>
        <w:ind w:left="0"/>
        <w:jc w:val="left"/>
      </w:pPr>
      <w:r>
        <w:rPr>
          <w:rFonts w:ascii="Times New Roman"/>
          <w:b/>
          <w:i w:val="false"/>
          <w:color w:val="000000"/>
        </w:rPr>
        <w:t xml:space="preserve"> 4. Мемлекттік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108"/>
    <w:bookmarkStart w:name="z148" w:id="109"/>
    <w:p>
      <w:pPr>
        <w:spacing w:after="0"/>
        <w:ind w:left="0"/>
        <w:jc w:val="both"/>
      </w:pPr>
      <w:r>
        <w:rPr>
          <w:rFonts w:ascii="Times New Roman"/>
          <w:b w:val="false"/>
          <w:i w:val="false"/>
          <w:color w:val="000000"/>
          <w:sz w:val="28"/>
        </w:rPr>
        <w:t>
      9.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bookmarkEnd w:id="109"/>
    <w:bookmarkStart w:name="z149" w:id="110"/>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110"/>
    <w:bookmarkStart w:name="z150" w:id="111"/>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немесе дәлелді бас тарту туралы жауапты әзірлейді және қызметті алушыға немесе әкім аппаратына жолдайды, мүдделі тұлғалардың өтініші бойынша күнтізбелік 28 (жиырма сегіз) күн ішінде, сот шешімінің негізінде күнтізбелік 13 (он үш) күн ішінде.</w:t>
      </w:r>
    </w:p>
    <w:bookmarkEnd w:id="111"/>
    <w:bookmarkStart w:name="z151" w:id="112"/>
    <w:p>
      <w:pPr>
        <w:spacing w:after="0"/>
        <w:ind w:left="0"/>
        <w:jc w:val="both"/>
      </w:pPr>
      <w:r>
        <w:rPr>
          <w:rFonts w:ascii="Times New Roman"/>
          <w:b w:val="false"/>
          <w:i w:val="false"/>
          <w:color w:val="000000"/>
          <w:sz w:val="28"/>
        </w:rPr>
        <w:t>
      Мемлекеттік қызметті көрсету нәтижесін беруді әкім аппаратының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20 (жиырма) минут ішінде беріледі.</w:t>
      </w:r>
    </w:p>
    <w:bookmarkEnd w:id="112"/>
    <w:bookmarkStart w:name="z152" w:id="113"/>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13"/>
    <w:bookmarkStart w:name="z153" w:id="114"/>
    <w:p>
      <w:pPr>
        <w:spacing w:after="0"/>
        <w:ind w:left="0"/>
        <w:jc w:val="both"/>
      </w:pPr>
      <w:r>
        <w:rPr>
          <w:rFonts w:ascii="Times New Roman"/>
          <w:b w:val="false"/>
          <w:i w:val="false"/>
          <w:color w:val="000000"/>
          <w:sz w:val="28"/>
        </w:rPr>
        <w:t xml:space="preserve">
      Мемлекеттік көрсетілетін қызметінің бизнец-процес анықтамасы қызмет берушілердің интернет – ресурсында және Жамбыл облысы әкімдігінің интернет-ресурсында (http//www.zhambyl.gov.kz) орналастырылады. </w:t>
      </w:r>
    </w:p>
    <w:bookmarkEnd w:id="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bookmarkStart w:name="z155" w:id="115"/>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 регламентінің қызмет беруші арқылы мемлекеттік көрсетілетін қызметтің бизнес-процесс анықтамалығы </w:t>
      </w:r>
    </w:p>
    <w:bookmarkEnd w:id="115"/>
    <w:bookmarkStart w:name="z156"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17"/>
    <w:p>
      <w:pPr>
        <w:spacing w:after="0"/>
        <w:ind w:left="0"/>
        <w:jc w:val="left"/>
      </w:pPr>
      <w:r>
        <w:rPr>
          <w:rFonts w:ascii="Times New Roman"/>
          <w:b/>
          <w:i w:val="false"/>
          <w:color w:val="000000"/>
        </w:rPr>
        <w:t xml:space="preserve"> Шартты белгілер:</w:t>
      </w:r>
    </w:p>
    <w:bookmarkEnd w:id="117"/>
    <w:bookmarkStart w:name="z158"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62611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2611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2017 жылғы "21" тамыздағы</w:t>
            </w:r>
            <w:r>
              <w:br/>
            </w:r>
            <w:r>
              <w:rPr>
                <w:rFonts w:ascii="Times New Roman"/>
                <w:b w:val="false"/>
                <w:i w:val="false"/>
                <w:color w:val="000000"/>
                <w:sz w:val="20"/>
              </w:rPr>
              <w:t>№ 179 қаулысына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161" w:id="119"/>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қызметтің бизнес-процесс анықтамалығы </w:t>
      </w:r>
    </w:p>
    <w:bookmarkEnd w:id="119"/>
    <w:bookmarkStart w:name="z162" w:id="120"/>
    <w:p>
      <w:pPr>
        <w:spacing w:after="0"/>
        <w:ind w:left="0"/>
        <w:jc w:val="both"/>
      </w:pPr>
      <w:r>
        <w:rPr>
          <w:rFonts w:ascii="Times New Roman"/>
          <w:b w:val="false"/>
          <w:i w:val="false"/>
          <w:color w:val="000000"/>
          <w:sz w:val="28"/>
        </w:rPr>
        <w:t>
      1) Қызмет беруші арқылы</w:t>
      </w:r>
    </w:p>
    <w:bookmarkEnd w:id="120"/>
    <w:bookmarkStart w:name="z163"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122"/>
    <w:p>
      <w:pPr>
        <w:spacing w:after="0"/>
        <w:ind w:left="0"/>
        <w:jc w:val="both"/>
      </w:pPr>
      <w:r>
        <w:rPr>
          <w:rFonts w:ascii="Times New Roman"/>
          <w:b w:val="false"/>
          <w:i w:val="false"/>
          <w:color w:val="000000"/>
          <w:sz w:val="28"/>
        </w:rPr>
        <w:t>
      2) Мемлекеттік корпорация арқылы</w:t>
      </w:r>
    </w:p>
    <w:bookmarkEnd w:id="122"/>
    <w:bookmarkStart w:name="z165"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24"/>
    <w:p>
      <w:pPr>
        <w:spacing w:after="0"/>
        <w:ind w:left="0"/>
        <w:jc w:val="both"/>
      </w:pPr>
      <w:r>
        <w:rPr>
          <w:rFonts w:ascii="Times New Roman"/>
          <w:b w:val="false"/>
          <w:i w:val="false"/>
          <w:color w:val="000000"/>
          <w:sz w:val="28"/>
        </w:rPr>
        <w:t>
      3) Әкім аппараты арқылы</w:t>
      </w:r>
      <w:r>
        <w:br/>
      </w:r>
      <w:r>
        <w:rPr>
          <w:rFonts w:ascii="Times New Roman"/>
          <w:b w:val="false"/>
          <w:i w:val="false"/>
          <w:color w:val="000000"/>
          <w:sz w:val="28"/>
        </w:rPr>
        <w:t>
</w:t>
      </w:r>
    </w:p>
    <w:bookmarkEnd w:id="124"/>
    <w:bookmarkStart w:name="z167"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26"/>
    <w:p>
      <w:pPr>
        <w:spacing w:after="0"/>
        <w:ind w:left="0"/>
        <w:jc w:val="both"/>
      </w:pPr>
      <w:r>
        <w:rPr>
          <w:rFonts w:ascii="Times New Roman"/>
          <w:b w:val="false"/>
          <w:i w:val="false"/>
          <w:color w:val="000000"/>
          <w:sz w:val="28"/>
        </w:rPr>
        <w:t>
      4) "е-үкімет" веб-порталы арқылы</w:t>
      </w:r>
      <w:r>
        <w:br/>
      </w:r>
      <w:r>
        <w:rPr>
          <w:rFonts w:ascii="Times New Roman"/>
          <w:b w:val="false"/>
          <w:i w:val="false"/>
          <w:color w:val="000000"/>
          <w:sz w:val="28"/>
        </w:rPr>
        <w:t>
</w:t>
      </w:r>
    </w:p>
    <w:bookmarkEnd w:id="126"/>
    <w:bookmarkStart w:name="z169"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28"/>
    <w:p>
      <w:pPr>
        <w:spacing w:after="0"/>
        <w:ind w:left="0"/>
        <w:jc w:val="left"/>
      </w:pPr>
      <w:r>
        <w:rPr>
          <w:rFonts w:ascii="Times New Roman"/>
          <w:b/>
          <w:i w:val="false"/>
          <w:color w:val="000000"/>
        </w:rPr>
        <w:t xml:space="preserve"> Шартты белгілер:</w:t>
      </w:r>
    </w:p>
    <w:bookmarkEnd w:id="128"/>
    <w:bookmarkStart w:name="z171"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62611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2611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2017 жылғы "21" тамыздағы</w:t>
            </w:r>
            <w:r>
              <w:br/>
            </w:r>
            <w:r>
              <w:rPr>
                <w:rFonts w:ascii="Times New Roman"/>
                <w:b w:val="false"/>
                <w:i w:val="false"/>
                <w:color w:val="000000"/>
                <w:sz w:val="20"/>
              </w:rPr>
              <w:t>№ 179 қаулысына 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174" w:id="130"/>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енгізу"мемлекеттік көрсетілетін қызметтің бизнес-процесс анықтамалығы </w:t>
      </w:r>
    </w:p>
    <w:bookmarkEnd w:id="130"/>
    <w:bookmarkStart w:name="z175" w:id="131"/>
    <w:p>
      <w:pPr>
        <w:spacing w:after="0"/>
        <w:ind w:left="0"/>
        <w:jc w:val="both"/>
      </w:pPr>
      <w:r>
        <w:rPr>
          <w:rFonts w:ascii="Times New Roman"/>
          <w:b w:val="false"/>
          <w:i w:val="false"/>
          <w:color w:val="000000"/>
          <w:sz w:val="28"/>
        </w:rPr>
        <w:t>
      1) Қызмет беруші арқылы</w:t>
      </w:r>
    </w:p>
    <w:bookmarkEnd w:id="131"/>
    <w:bookmarkStart w:name="z176"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33"/>
    <w:p>
      <w:pPr>
        <w:spacing w:after="0"/>
        <w:ind w:left="0"/>
        <w:jc w:val="both"/>
      </w:pPr>
      <w:r>
        <w:rPr>
          <w:rFonts w:ascii="Times New Roman"/>
          <w:b w:val="false"/>
          <w:i w:val="false"/>
          <w:color w:val="000000"/>
          <w:sz w:val="28"/>
        </w:rPr>
        <w:t>
      2) Әкім аппараты арқылы</w:t>
      </w:r>
    </w:p>
    <w:bookmarkEnd w:id="133"/>
    <w:bookmarkStart w:name="z178"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35"/>
    <w:p>
      <w:pPr>
        <w:spacing w:after="0"/>
        <w:ind w:left="0"/>
        <w:jc w:val="both"/>
      </w:pPr>
      <w:r>
        <w:rPr>
          <w:rFonts w:ascii="Times New Roman"/>
          <w:b w:val="false"/>
          <w:i w:val="false"/>
          <w:color w:val="000000"/>
          <w:sz w:val="28"/>
        </w:rPr>
        <w:t>
      3) "е-үкімет" веб-порталы арқылы</w:t>
      </w:r>
    </w:p>
    <w:bookmarkEnd w:id="135"/>
    <w:bookmarkStart w:name="z180"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37"/>
    <w:p>
      <w:pPr>
        <w:spacing w:after="0"/>
        <w:ind w:left="0"/>
        <w:jc w:val="left"/>
      </w:pPr>
      <w:r>
        <w:rPr>
          <w:rFonts w:ascii="Times New Roman"/>
          <w:b/>
          <w:i w:val="false"/>
          <w:color w:val="000000"/>
        </w:rPr>
        <w:t xml:space="preserve"> Шартты белгілер:</w:t>
      </w:r>
    </w:p>
    <w:bookmarkEnd w:id="137"/>
    <w:bookmarkStart w:name="z182"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6235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235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2017 жылғы "21" тамыздағы</w:t>
            </w:r>
            <w:r>
              <w:br/>
            </w:r>
            <w:r>
              <w:rPr>
                <w:rFonts w:ascii="Times New Roman"/>
                <w:b w:val="false"/>
                <w:i w:val="false"/>
                <w:color w:val="000000"/>
                <w:sz w:val="20"/>
              </w:rPr>
              <w:t>№ 179 қаулысына 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xml:space="preserve"> № 152 қаулысымен бекітілген</w:t>
            </w:r>
          </w:p>
        </w:tc>
      </w:tr>
    </w:tbl>
    <w:bookmarkStart w:name="z185" w:id="139"/>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енгізу"мемлекеттік көрсетілетін қызметтің бизнес-процесс анықтамалығы </w:t>
      </w:r>
    </w:p>
    <w:bookmarkEnd w:id="139"/>
    <w:bookmarkStart w:name="z186" w:id="140"/>
    <w:p>
      <w:pPr>
        <w:spacing w:after="0"/>
        <w:ind w:left="0"/>
        <w:jc w:val="both"/>
      </w:pPr>
      <w:r>
        <w:rPr>
          <w:rFonts w:ascii="Times New Roman"/>
          <w:b w:val="false"/>
          <w:i w:val="false"/>
          <w:color w:val="000000"/>
          <w:sz w:val="28"/>
        </w:rPr>
        <w:t>
      1) Қызмет беруші арқылы</w:t>
      </w:r>
    </w:p>
    <w:bookmarkEnd w:id="140"/>
    <w:bookmarkStart w:name="z187"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42"/>
    <w:p>
      <w:pPr>
        <w:spacing w:after="0"/>
        <w:ind w:left="0"/>
        <w:jc w:val="both"/>
      </w:pPr>
      <w:r>
        <w:rPr>
          <w:rFonts w:ascii="Times New Roman"/>
          <w:b w:val="false"/>
          <w:i w:val="false"/>
          <w:color w:val="000000"/>
          <w:sz w:val="28"/>
        </w:rPr>
        <w:t>
      2) Әкім аппараты арқылы</w:t>
      </w:r>
    </w:p>
    <w:bookmarkEnd w:id="142"/>
    <w:bookmarkStart w:name="z189"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Шартты белгілер:</w:t>
      </w:r>
    </w:p>
    <w:bookmarkStart w:name="z191"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6223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23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облысы әкімдігінің </w:t>
            </w:r>
            <w:r>
              <w:br/>
            </w:r>
            <w:r>
              <w:rPr>
                <w:rFonts w:ascii="Times New Roman"/>
                <w:b w:val="false"/>
                <w:i w:val="false"/>
                <w:color w:val="000000"/>
                <w:sz w:val="20"/>
              </w:rPr>
              <w:t>2017 жылғы "21" тамыздағы</w:t>
            </w:r>
            <w:r>
              <w:br/>
            </w:r>
            <w:r>
              <w:rPr>
                <w:rFonts w:ascii="Times New Roman"/>
                <w:b w:val="false"/>
                <w:i w:val="false"/>
                <w:color w:val="000000"/>
                <w:sz w:val="20"/>
              </w:rPr>
              <w:t>№ 179 қаулысына 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194" w:id="145"/>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қызметтің бизнес-процесс анықтамалығы </w:t>
      </w:r>
    </w:p>
    <w:bookmarkEnd w:id="145"/>
    <w:bookmarkStart w:name="z195" w:id="146"/>
    <w:p>
      <w:pPr>
        <w:spacing w:after="0"/>
        <w:ind w:left="0"/>
        <w:jc w:val="both"/>
      </w:pPr>
      <w:r>
        <w:rPr>
          <w:rFonts w:ascii="Times New Roman"/>
          <w:b w:val="false"/>
          <w:i w:val="false"/>
          <w:color w:val="000000"/>
          <w:sz w:val="28"/>
        </w:rPr>
        <w:t>
      1) Қызмет беруші арқылы</w:t>
      </w:r>
    </w:p>
    <w:bookmarkEnd w:id="146"/>
    <w:bookmarkStart w:name="z196"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48"/>
    <w:p>
      <w:pPr>
        <w:spacing w:after="0"/>
        <w:ind w:left="0"/>
        <w:jc w:val="both"/>
      </w:pPr>
      <w:r>
        <w:rPr>
          <w:rFonts w:ascii="Times New Roman"/>
          <w:b w:val="false"/>
          <w:i w:val="false"/>
          <w:color w:val="000000"/>
          <w:sz w:val="28"/>
        </w:rPr>
        <w:t>
      2) Мемлекеттік корпорация арқылы</w:t>
      </w:r>
    </w:p>
    <w:bookmarkEnd w:id="148"/>
    <w:bookmarkStart w:name="z198"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50"/>
    <w:p>
      <w:pPr>
        <w:spacing w:after="0"/>
        <w:ind w:left="0"/>
        <w:jc w:val="both"/>
      </w:pPr>
      <w:r>
        <w:rPr>
          <w:rFonts w:ascii="Times New Roman"/>
          <w:b w:val="false"/>
          <w:i w:val="false"/>
          <w:color w:val="000000"/>
          <w:sz w:val="28"/>
        </w:rPr>
        <w:t>
      3) Әкім аппараты арқылы</w:t>
      </w:r>
    </w:p>
    <w:bookmarkEnd w:id="150"/>
    <w:bookmarkStart w:name="z200"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52"/>
    <w:p>
      <w:pPr>
        <w:spacing w:after="0"/>
        <w:ind w:left="0"/>
        <w:jc w:val="both"/>
      </w:pPr>
      <w:r>
        <w:rPr>
          <w:rFonts w:ascii="Times New Roman"/>
          <w:b w:val="false"/>
          <w:i w:val="false"/>
          <w:color w:val="000000"/>
          <w:sz w:val="28"/>
        </w:rPr>
        <w:t>
      4) "е-үкімет" веб-порталы арқылы</w:t>
      </w:r>
    </w:p>
    <w:bookmarkEnd w:id="152"/>
    <w:bookmarkStart w:name="z202"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54"/>
    <w:p>
      <w:pPr>
        <w:spacing w:after="0"/>
        <w:ind w:left="0"/>
        <w:jc w:val="left"/>
      </w:pPr>
      <w:r>
        <w:rPr>
          <w:rFonts w:ascii="Times New Roman"/>
          <w:b/>
          <w:i w:val="false"/>
          <w:color w:val="000000"/>
        </w:rPr>
        <w:t xml:space="preserve"> Шартты белгілер:</w:t>
      </w:r>
    </w:p>
    <w:bookmarkEnd w:id="154"/>
    <w:bookmarkStart w:name="z204"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61849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1849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2017 жылғы "21" тамыздағы</w:t>
            </w:r>
            <w:r>
              <w:br/>
            </w:r>
            <w:r>
              <w:rPr>
                <w:rFonts w:ascii="Times New Roman"/>
                <w:b w:val="false"/>
                <w:i w:val="false"/>
                <w:color w:val="000000"/>
                <w:sz w:val="20"/>
              </w:rPr>
              <w:t>№ 179 қаулысына 6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207" w:id="156"/>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 мемлекеттік көрсетілетін қызметтің бизнес-процесс анықтамалығы </w:t>
      </w:r>
    </w:p>
    <w:bookmarkEnd w:id="156"/>
    <w:bookmarkStart w:name="z208" w:id="157"/>
    <w:p>
      <w:pPr>
        <w:spacing w:after="0"/>
        <w:ind w:left="0"/>
        <w:jc w:val="both"/>
      </w:pPr>
      <w:r>
        <w:rPr>
          <w:rFonts w:ascii="Times New Roman"/>
          <w:b w:val="false"/>
          <w:i w:val="false"/>
          <w:color w:val="000000"/>
          <w:sz w:val="28"/>
        </w:rPr>
        <w:t xml:space="preserve">
      1) Қызмет беруші арқылы </w:t>
      </w:r>
    </w:p>
    <w:bookmarkEnd w:id="157"/>
    <w:bookmarkStart w:name="z209"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 w:id="159"/>
    <w:p>
      <w:pPr>
        <w:spacing w:after="0"/>
        <w:ind w:left="0"/>
        <w:jc w:val="both"/>
      </w:pPr>
      <w:r>
        <w:rPr>
          <w:rFonts w:ascii="Times New Roman"/>
          <w:b w:val="false"/>
          <w:i w:val="false"/>
          <w:color w:val="000000"/>
          <w:sz w:val="28"/>
        </w:rPr>
        <w:t>
      2) Мемлекеттік корпорация арқылы</w:t>
      </w:r>
    </w:p>
    <w:bookmarkEnd w:id="159"/>
    <w:bookmarkStart w:name="z211"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61"/>
    <w:p>
      <w:pPr>
        <w:spacing w:after="0"/>
        <w:ind w:left="0"/>
        <w:jc w:val="both"/>
      </w:pPr>
      <w:r>
        <w:rPr>
          <w:rFonts w:ascii="Times New Roman"/>
          <w:b w:val="false"/>
          <w:i w:val="false"/>
          <w:color w:val="000000"/>
          <w:sz w:val="28"/>
        </w:rPr>
        <w:t>
      3) Әкім аппараты арқылы</w:t>
      </w:r>
    </w:p>
    <w:bookmarkEnd w:id="161"/>
    <w:bookmarkStart w:name="z213"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 w:id="163"/>
    <w:p>
      <w:pPr>
        <w:spacing w:after="0"/>
        <w:ind w:left="0"/>
        <w:jc w:val="left"/>
      </w:pPr>
      <w:r>
        <w:rPr>
          <w:rFonts w:ascii="Times New Roman"/>
          <w:b/>
          <w:i w:val="false"/>
          <w:color w:val="000000"/>
        </w:rPr>
        <w:t xml:space="preserve"> Шартты белгілер:</w:t>
      </w:r>
    </w:p>
    <w:bookmarkEnd w:id="163"/>
    <w:bookmarkStart w:name="z215"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6286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286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2017 жылғы "21" тамыздағы</w:t>
            </w:r>
            <w:r>
              <w:br/>
            </w:r>
            <w:r>
              <w:rPr>
                <w:rFonts w:ascii="Times New Roman"/>
                <w:b w:val="false"/>
                <w:i w:val="false"/>
                <w:color w:val="000000"/>
                <w:sz w:val="20"/>
              </w:rPr>
              <w:t>№ 179 қаулысына 7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218" w:id="165"/>
    <w:p>
      <w:pPr>
        <w:spacing w:after="0"/>
        <w:ind w:left="0"/>
        <w:jc w:val="left"/>
      </w:pPr>
      <w:r>
        <w:rPr>
          <w:rFonts w:ascii="Times New Roman"/>
          <w:b/>
          <w:i w:val="false"/>
          <w:color w:val="000000"/>
        </w:rPr>
        <w:t xml:space="preserve">  "Қайтыс болуды тіркеу, оның ішінде азаматтық хал актілерінің жазбаларына өзгерістер, толықтырулар мен түзетулер енгізу" мемлекеттік көрсетілетін қызметтің бизнес-процесс анықтамалығы </w:t>
      </w:r>
    </w:p>
    <w:bookmarkEnd w:id="165"/>
    <w:bookmarkStart w:name="z219" w:id="166"/>
    <w:p>
      <w:pPr>
        <w:spacing w:after="0"/>
        <w:ind w:left="0"/>
        <w:jc w:val="both"/>
      </w:pPr>
      <w:r>
        <w:rPr>
          <w:rFonts w:ascii="Times New Roman"/>
          <w:b w:val="false"/>
          <w:i w:val="false"/>
          <w:color w:val="000000"/>
          <w:sz w:val="28"/>
        </w:rPr>
        <w:t>
      1) Қызмет беруші арқылы</w:t>
      </w:r>
    </w:p>
    <w:bookmarkEnd w:id="166"/>
    <w:bookmarkStart w:name="z220"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 w:id="168"/>
    <w:p>
      <w:pPr>
        <w:spacing w:after="0"/>
        <w:ind w:left="0"/>
        <w:jc w:val="both"/>
      </w:pPr>
      <w:r>
        <w:rPr>
          <w:rFonts w:ascii="Times New Roman"/>
          <w:b w:val="false"/>
          <w:i w:val="false"/>
          <w:color w:val="000000"/>
          <w:sz w:val="28"/>
        </w:rPr>
        <w:t>
      2) Мемлекеттік корпорация арқылы</w:t>
      </w:r>
    </w:p>
    <w:bookmarkEnd w:id="168"/>
    <w:bookmarkStart w:name="z222"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170"/>
    <w:p>
      <w:pPr>
        <w:spacing w:after="0"/>
        <w:ind w:left="0"/>
        <w:jc w:val="both"/>
      </w:pPr>
      <w:r>
        <w:rPr>
          <w:rFonts w:ascii="Times New Roman"/>
          <w:b w:val="false"/>
          <w:i w:val="false"/>
          <w:color w:val="000000"/>
          <w:sz w:val="28"/>
        </w:rPr>
        <w:t>
      3) Әкім аппараты арқылы</w:t>
      </w:r>
    </w:p>
    <w:bookmarkEnd w:id="170"/>
    <w:bookmarkStart w:name="z224" w:id="171"/>
    <w:p>
      <w:pPr>
        <w:spacing w:after="0"/>
        <w:ind w:left="0"/>
        <w:jc w:val="left"/>
      </w:pPr>
    </w:p>
    <w:bookmarkEnd w:id="171"/>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835900"/>
                    </a:xfrm>
                    <a:prstGeom prst="rect">
                      <a:avLst/>
                    </a:prstGeom>
                  </pic:spPr>
                </pic:pic>
              </a:graphicData>
            </a:graphic>
          </wp:inline>
        </w:drawing>
      </w:r>
    </w:p>
    <w:p>
      <w:pPr>
        <w:spacing w:after="0"/>
        <w:ind w:left="0"/>
        <w:jc w:val="left"/>
      </w:pPr>
      <w:r>
        <w:rPr>
          <w:rFonts w:ascii="Times New Roman"/>
          <w:b/>
          <w:i w:val="false"/>
          <w:color w:val="000000"/>
          <w:sz w:val="28"/>
        </w:rPr>
        <w:t>Шартты белгілер:</w:t>
      </w:r>
      <w:r>
        <w:br/>
      </w:r>
    </w:p>
    <w:bookmarkStart w:name="z225"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62738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2738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2017 жылғы "21" тамыздағы</w:t>
            </w:r>
            <w:r>
              <w:br/>
            </w:r>
            <w:r>
              <w:rPr>
                <w:rFonts w:ascii="Times New Roman"/>
                <w:b w:val="false"/>
                <w:i w:val="false"/>
                <w:color w:val="000000"/>
                <w:sz w:val="20"/>
              </w:rPr>
              <w:t>№ 179 қаулысына 8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228" w:id="173"/>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қызметтің бизнес-процесс анықтамалығы </w:t>
      </w:r>
    </w:p>
    <w:bookmarkEnd w:id="173"/>
    <w:bookmarkStart w:name="z229" w:id="174"/>
    <w:p>
      <w:pPr>
        <w:spacing w:after="0"/>
        <w:ind w:left="0"/>
        <w:jc w:val="both"/>
      </w:pPr>
      <w:r>
        <w:rPr>
          <w:rFonts w:ascii="Times New Roman"/>
          <w:b w:val="false"/>
          <w:i w:val="false"/>
          <w:color w:val="000000"/>
          <w:sz w:val="28"/>
        </w:rPr>
        <w:t>
      1) Қызмет беруші арқылы</w:t>
      </w:r>
    </w:p>
    <w:bookmarkEnd w:id="174"/>
    <w:bookmarkStart w:name="z230"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176"/>
    <w:p>
      <w:pPr>
        <w:spacing w:after="0"/>
        <w:ind w:left="0"/>
        <w:jc w:val="both"/>
      </w:pPr>
      <w:r>
        <w:rPr>
          <w:rFonts w:ascii="Times New Roman"/>
          <w:b w:val="false"/>
          <w:i w:val="false"/>
          <w:color w:val="000000"/>
          <w:sz w:val="28"/>
        </w:rPr>
        <w:t>
      2) Әкім аппараты арқылы</w:t>
      </w:r>
    </w:p>
    <w:bookmarkEnd w:id="176"/>
    <w:bookmarkStart w:name="z232"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178"/>
    <w:p>
      <w:pPr>
        <w:spacing w:after="0"/>
        <w:ind w:left="0"/>
        <w:jc w:val="left"/>
      </w:pPr>
      <w:r>
        <w:rPr>
          <w:rFonts w:ascii="Times New Roman"/>
          <w:b/>
          <w:i w:val="false"/>
          <w:color w:val="000000"/>
        </w:rPr>
        <w:t xml:space="preserve"> Шартты белгілер:</w:t>
      </w:r>
    </w:p>
    <w:bookmarkEnd w:id="178"/>
    <w:bookmarkStart w:name="z234"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6489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4897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2017 жылғы "21" тамыздағы</w:t>
            </w:r>
            <w:r>
              <w:br/>
            </w:r>
            <w:r>
              <w:rPr>
                <w:rFonts w:ascii="Times New Roman"/>
                <w:b w:val="false"/>
                <w:i w:val="false"/>
                <w:color w:val="000000"/>
                <w:sz w:val="20"/>
              </w:rPr>
              <w:t>№ 179 қаулысына 9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237" w:id="180"/>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қызметтің бизнес-процесс анықтамалығы </w:t>
      </w:r>
    </w:p>
    <w:bookmarkEnd w:id="180"/>
    <w:bookmarkStart w:name="z238" w:id="181"/>
    <w:p>
      <w:pPr>
        <w:spacing w:after="0"/>
        <w:ind w:left="0"/>
        <w:jc w:val="both"/>
      </w:pPr>
      <w:r>
        <w:rPr>
          <w:rFonts w:ascii="Times New Roman"/>
          <w:b w:val="false"/>
          <w:i w:val="false"/>
          <w:color w:val="000000"/>
          <w:sz w:val="28"/>
        </w:rPr>
        <w:t>
      1) Қызмет беруші арқылы</w:t>
      </w:r>
    </w:p>
    <w:bookmarkEnd w:id="181"/>
    <w:bookmarkStart w:name="z239"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183"/>
    <w:p>
      <w:pPr>
        <w:spacing w:after="0"/>
        <w:ind w:left="0"/>
        <w:jc w:val="both"/>
      </w:pPr>
      <w:r>
        <w:rPr>
          <w:rFonts w:ascii="Times New Roman"/>
          <w:b w:val="false"/>
          <w:i w:val="false"/>
          <w:color w:val="000000"/>
          <w:sz w:val="28"/>
        </w:rPr>
        <w:t>
      2) Мемлекеттік корпорация арқылы</w:t>
      </w:r>
    </w:p>
    <w:bookmarkEnd w:id="183"/>
    <w:bookmarkStart w:name="z241"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185"/>
    <w:p>
      <w:pPr>
        <w:spacing w:after="0"/>
        <w:ind w:left="0"/>
        <w:jc w:val="both"/>
      </w:pPr>
      <w:r>
        <w:rPr>
          <w:rFonts w:ascii="Times New Roman"/>
          <w:b w:val="false"/>
          <w:i w:val="false"/>
          <w:color w:val="000000"/>
          <w:sz w:val="28"/>
        </w:rPr>
        <w:t>
      3) Әкім аппараты арқылы</w:t>
      </w:r>
    </w:p>
    <w:bookmarkEnd w:id="185"/>
    <w:bookmarkStart w:name="z243"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187"/>
    <w:p>
      <w:pPr>
        <w:spacing w:after="0"/>
        <w:ind w:left="0"/>
        <w:jc w:val="both"/>
      </w:pPr>
      <w:r>
        <w:rPr>
          <w:rFonts w:ascii="Times New Roman"/>
          <w:b w:val="false"/>
          <w:i w:val="false"/>
          <w:color w:val="000000"/>
          <w:sz w:val="28"/>
        </w:rPr>
        <w:t>
      4) "е-үкімет" веб-порталы арқылы</w:t>
      </w:r>
    </w:p>
    <w:bookmarkEnd w:id="187"/>
    <w:bookmarkStart w:name="z245"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189"/>
    <w:p>
      <w:pPr>
        <w:spacing w:after="0"/>
        <w:ind w:left="0"/>
        <w:jc w:val="left"/>
      </w:pPr>
      <w:r>
        <w:rPr>
          <w:rFonts w:ascii="Times New Roman"/>
          <w:b/>
          <w:i w:val="false"/>
          <w:color w:val="000000"/>
        </w:rPr>
        <w:t xml:space="preserve"> Шартты белгілер:</w:t>
      </w:r>
    </w:p>
    <w:bookmarkEnd w:id="189"/>
    <w:bookmarkStart w:name="z247"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61976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197600" cy="180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header.xml" Type="http://schemas.openxmlformats.org/officeDocument/2006/relationships/header" Id="rId3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