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4e91d4" w14:textId="a4e91d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социальной защиты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Западно-Казахстанской области от 1 июля 2014 года № 177. Зарегистрировано Департаментом юстиции Западно-Казахстанской области 7 августа 2014 года № 3602. Утратило силу постановлением акимата Западно-Казахстанской области от 4 августа 2015 года № 204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акимата Западно-Казахстанской области от 04.08.2015 </w:t>
      </w:r>
      <w:r>
        <w:rPr>
          <w:rFonts w:ascii="Times New Roman"/>
          <w:b w:val="false"/>
          <w:i w:val="false"/>
          <w:color w:val="ff0000"/>
          <w:sz w:val="28"/>
        </w:rPr>
        <w:t>№ 204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Руководствуясь Законами Республики Казахстан от 23 января 2001 года </w:t>
      </w:r>
      <w:r>
        <w:rPr>
          <w:rFonts w:ascii="Times New Roman"/>
          <w:b w:val="false"/>
          <w:i w:val="false"/>
          <w:color w:val="000000"/>
          <w:sz w:val="28"/>
        </w:rPr>
        <w:t>"О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от 15 апреля 2013 года </w:t>
      </w:r>
      <w:r>
        <w:rPr>
          <w:rFonts w:ascii="Times New Roman"/>
          <w:b w:val="false"/>
          <w:i w:val="false"/>
          <w:color w:val="000000"/>
          <w:sz w:val="28"/>
        </w:rPr>
        <w:t>"О государственных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услугах" акимат Западно-Казахстанской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 регламенты государственных услуг в сфере социальной защиты населения: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 </w:t>
      </w:r>
      <w:r>
        <w:rPr>
          <w:rFonts w:ascii="Times New Roman"/>
          <w:b w:val="false"/>
          <w:i w:val="false"/>
          <w:color w:val="000000"/>
          <w:sz w:val="28"/>
        </w:rPr>
        <w:t>"Регистрация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постановка на учет безработных граждан";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 </w:t>
      </w:r>
      <w:r>
        <w:rPr>
          <w:rFonts w:ascii="Times New Roman"/>
          <w:b w:val="false"/>
          <w:i w:val="false"/>
          <w:color w:val="000000"/>
          <w:sz w:val="28"/>
        </w:rPr>
        <w:t>"Регистрация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справок безработным гражданам";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инвалидам для предоставления им протезно-ортопедической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инвалидам для обеспечения их сурдо-тифлотехническими и обязательными гигиеническими средствами";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государственного пособия на детей до восемнадцати лет";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предоставления им кресла-коляски";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инвалидов для обеспечения их санаторно-курортным лечением";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оказание специальных социальных услуг в медико-социальных учреждениях (организациях)";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 </w:t>
      </w:r>
      <w:r>
        <w:rPr>
          <w:rFonts w:ascii="Times New Roman"/>
          <w:b w:val="false"/>
          <w:i w:val="false"/>
          <w:color w:val="000000"/>
          <w:sz w:val="28"/>
        </w:rPr>
        <w:t>"Оформление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документов на оказание специальных социальных услуг в условиях ухода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отдельным категориям нуждающихся граждан по решениям местных представительных органов";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направлений лицам на участие в активных формах содействия занятости";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социальной помощи специалистам социальной сферы, проживающим и работающим в сельских населенных пунктах, по приобретению топлива";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16) </w:t>
      </w:r>
      <w:r>
        <w:rPr>
          <w:rFonts w:ascii="Times New Roman"/>
          <w:b w:val="false"/>
          <w:i w:val="false"/>
          <w:color w:val="000000"/>
          <w:sz w:val="28"/>
        </w:rPr>
        <w:t>"Выдача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справки, подтверждающей принадлежность заявителя (семьи) к получателям адресной социальной помощи";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17) </w:t>
      </w:r>
      <w:r>
        <w:rPr>
          <w:rFonts w:ascii="Times New Roman"/>
          <w:b w:val="false"/>
          <w:i w:val="false"/>
          <w:color w:val="000000"/>
          <w:sz w:val="28"/>
        </w:rPr>
        <w:t>"Назначение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материального обеспечения детям-инвалидам, обучающимся на дому";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18) </w:t>
      </w:r>
      <w:r>
        <w:rPr>
          <w:rFonts w:ascii="Times New Roman"/>
          <w:b w:val="false"/>
          <w:i w:val="false"/>
          <w:color w:val="000000"/>
          <w:sz w:val="28"/>
        </w:rPr>
        <w:t>"Присвоение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статуса оралмана".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заместителя акима Западно-Казахстанской области Макен Б.М.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>      Аким области                     Н. Ногаев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постановка на учет</w:t>
      </w:r>
      <w:r>
        <w:br/>
      </w:r>
      <w:r>
        <w:rPr>
          <w:rFonts w:ascii="Times New Roman"/>
          <w:b/>
          <w:i w:val="false"/>
          <w:color w:val="000000"/>
        </w:rPr>
        <w:t>
безработных граждан"</w:t>
      </w:r>
    </w:p>
    <w:bookmarkStart w:name="z5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"Регистрация и постановка на учет безработных граждан"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– услугодатель) в соответствии со стандартом государственной услуги "Выдача справок безработным гражданам"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предприятия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регистрации и постановке на учет в качестве безработного в бумажном или электронном виде (далее - уведомление) или мотивированный ответ об отказе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услугодателю либо в ЦОН, а также при обращении на портал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10 (десять) минут при обращении к услугодателю, при обращении в ЦОН и на портал – не более 15 (пятнадцать)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– не более 10 минут, при обращении в ЦОН и на портал – не более 15 (пятнадцать) минут.</w:t>
      </w:r>
    </w:p>
    <w:bookmarkStart w:name="z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регистрирует полученные документы и передает на рассмотрение руководителю услугодателя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дает поручение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уведомление или мотивированный ответ об отказе, направляет на подписание руководителю услугодателя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подготовка уведомления или мотивированного ответа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уведомление или мотивированный ответ об отказе и направляет в канцелярию услугодателя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уведомления или мотивированного ответа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регистрирует уведомление или мотивированный ответ об отказе и выдает услугополучателю - в течение 1 (одной)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услугополучателя результата государственной услуги.</w:t>
      </w:r>
    </w:p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и постановка на учет безработных граждан" (далее - Регламент).</w:t>
      </w:r>
    </w:p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      11. О</w:t>
      </w:r>
      <w:r>
        <w:rPr>
          <w:rFonts w:ascii="Times New Roman"/>
          <w:b w:val="false"/>
          <w:i w:val="false"/>
          <w:color w:val="000000"/>
          <w:sz w:val="28"/>
        </w:rPr>
        <w:t>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13. Обжалование решений, действий (бездействия) услугодателя и (или) их должностных лиц, ЦОН и (или) их сотрудников по вопросам оказания государственных услуг осуществляется в соответствий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296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931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постановка на учет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безработных граждан"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279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"Регистрация и учет граждан, пострадавших</w:t>
      </w:r>
      <w:r>
        <w:br/>
      </w:r>
      <w:r>
        <w:rPr>
          <w:rFonts w:ascii="Times New Roman"/>
          <w:b/>
          <w:i w:val="false"/>
          <w:color w:val="000000"/>
        </w:rPr>
        <w:t>
вследствие ядерных испытаний на Семипалатинском</w:t>
      </w:r>
      <w:r>
        <w:br/>
      </w:r>
      <w:r>
        <w:rPr>
          <w:rFonts w:ascii="Times New Roman"/>
          <w:b/>
          <w:i w:val="false"/>
          <w:color w:val="000000"/>
        </w:rPr>
        <w:t>
испытательном ядерном полигоне, выплата</w:t>
      </w:r>
      <w:r>
        <w:br/>
      </w:r>
      <w:r>
        <w:rPr>
          <w:rFonts w:ascii="Times New Roman"/>
          <w:b/>
          <w:i w:val="false"/>
          <w:color w:val="000000"/>
        </w:rPr>
        <w:t>
единовременной государственной денежной</w:t>
      </w:r>
      <w:r>
        <w:br/>
      </w:r>
      <w:r>
        <w:rPr>
          <w:rFonts w:ascii="Times New Roman"/>
          <w:b/>
          <w:i w:val="false"/>
          <w:color w:val="000000"/>
        </w:rPr>
        <w:t>
компенсации, выдача удостоверений"</w:t>
      </w:r>
    </w:p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услугодатель), в соответствии со стандартом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Республиканского государственное предприятия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услугодателем и ЦОН: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 (далее - решение о признании);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государственном центре по выплате пенсий (далее – ГЦВП):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выплата компенсации путем перечисления на лицевые счета услугополучателей;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наказания в местах лишения свободы (далее – компенсация).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при обращении к услугодателю и ЦОН - заявление по формам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 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заявление).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(далее – необходимый пакет документов) в течении 30 (тридцати) минут осуществляет прием,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и оформляет: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признании в течении 17 (семнадцати)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или его дубликата в течении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решение о выплате компенсации;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мотивированный ответ об отказе в оказании государственной услуги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руководителю услугодателя для подписания оформленные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1 (одного) рабочего дня подписывает оформленные документы.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подписанные документы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30 (тридцати) минут регистрирует подписанные документы и выдает результат государственной услуги услугополучателю, в ГЦВП направляет документы о выплате компенсации.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результат государственной услуги услугополучателю, ГЦВП - выплачивает компенсацию путем перечисления на лицевые счета услугополучателей.</w:t>
      </w:r>
    </w:p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ГЦВП.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"Регистрация и учет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- Регламент).</w:t>
      </w:r>
    </w:p>
    <w:bookmarkStart w:name="z17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Обжалование решений, действий (бездействия) услугодателя и (или) его должностных лиц, ЦОН и (или) его работников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выплата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компенсации,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удостоверений"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740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выплата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компенсации,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удостоверений"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</w:t>
      </w:r>
      <w:r>
        <w:br/>
      </w:r>
      <w:r>
        <w:rPr>
          <w:rFonts w:ascii="Times New Roman"/>
          <w:b/>
          <w:i w:val="false"/>
          <w:color w:val="000000"/>
        </w:rPr>
        <w:t>
при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"Регистрация и учет граждан,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пострадавших вследствие ядерных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испытаний на Семипалатинском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испытательном ядерном полигоне,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выплата единовременной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денежной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компенсации, выдача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удостоверений"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"Регистрация и</w:t>
      </w:r>
      <w:r>
        <w:br/>
      </w:r>
      <w:r>
        <w:rPr>
          <w:rFonts w:ascii="Times New Roman"/>
          <w:b/>
          <w:i w:val="false"/>
          <w:color w:val="000000"/>
        </w:rPr>
        <w:t>
учет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
испытаний на Семипалатинском испытательном</w:t>
      </w:r>
      <w:r>
        <w:br/>
      </w:r>
      <w:r>
        <w:rPr>
          <w:rFonts w:ascii="Times New Roman"/>
          <w:b/>
          <w:i w:val="false"/>
          <w:color w:val="000000"/>
        </w:rPr>
        <w:t>
ядерном полигоне, выплата единовременной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</w:rPr>
        <w:t>
выдача удостоверений"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741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741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77100" cy="299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771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справок безработным гражданам"</w:t>
      </w:r>
    </w:p>
    <w:bookmarkStart w:name="z2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справок безработным гражданам"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– услугодатель) в соответствии со стандартом государственной услуги "Выдача справок безработным гражданам"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предприятия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(полностью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 о регистрации в качестве безработного (далее – справка) или мотивированный ответ об отказе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– в течение 10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ЦОН и на портал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10 (десять) минут при обращении к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и на портал – не более 15 (пятнадцать)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при обращении услугодателю максимально допустимое время обслуживания услугополучателя – не более 10 (десять)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в ЦОН и на портал – не более 15 (пятнадцать) минут.</w:t>
      </w:r>
    </w:p>
    <w:bookmarkStart w:name="z23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регистрирует полученные документы и передает на рассмотрение руководителю услугодателя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дает поручение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справку или мотивированный ответ об отказе, направляет на подписание руководителю услугодателя – в течение 3 (трех)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подготовка справки или мотивированного ответа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справку или мотивированный ответ об отказе и направляет в канцелярию услугодателя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справки или мотивированного ответа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регистрирует справку или мотивированный ответ об отказе и выдает услугополучателю - в течение 1 (одной)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услугополучателя результата государственной услуги.</w:t>
      </w:r>
    </w:p>
    <w:bookmarkStart w:name="z2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справок безработным гражданам" (далее - Регламент).</w:t>
      </w:r>
    </w:p>
    <w:bookmarkStart w:name="z25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Описание порядка обращения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      11. О</w:t>
      </w:r>
      <w:r>
        <w:rPr>
          <w:rFonts w:ascii="Times New Roman"/>
          <w:b w:val="false"/>
          <w:i w:val="false"/>
          <w:color w:val="000000"/>
          <w:sz w:val="28"/>
        </w:rPr>
        <w:t>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13. Обжалование решений, действий (бездействия) услугодателя и (или) их должностных лиц, ЦОН и (или) их сотрудников по вопросам оказания государственных услуг осуществляется в соответствий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2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П</w:t>
      </w:r>
      <w:r>
        <w:rPr>
          <w:rFonts w:ascii="Times New Roman"/>
          <w:b w:val="false"/>
          <w:i w:val="false"/>
          <w:color w:val="000000"/>
          <w:sz w:val="28"/>
        </w:rPr>
        <w:t>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979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П</w:t>
      </w:r>
      <w:r>
        <w:rPr>
          <w:rFonts w:ascii="Times New Roman"/>
          <w:b w:val="false"/>
          <w:i w:val="false"/>
          <w:color w:val="000000"/>
          <w:sz w:val="28"/>
        </w:rPr>
        <w:t>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374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74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П</w:t>
      </w:r>
      <w:r>
        <w:rPr>
          <w:rFonts w:ascii="Times New Roman"/>
          <w:b w:val="false"/>
          <w:i w:val="false"/>
          <w:color w:val="000000"/>
          <w:sz w:val="28"/>
        </w:rPr>
        <w:t>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009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П</w:t>
      </w:r>
      <w:r>
        <w:rPr>
          <w:rFonts w:ascii="Times New Roman"/>
          <w:b w:val="false"/>
          <w:i w:val="false"/>
          <w:color w:val="000000"/>
          <w:sz w:val="28"/>
        </w:rPr>
        <w:t>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"Выдача справок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безработным гражданам"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
безработным гражданам"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270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инвалидам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протезно-ортопедической помощи"</w:t>
      </w:r>
    </w:p>
    <w:bookmarkStart w:name="z31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предоставления им протезно-ортопедической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стандартом государственной услуги "Оформление документов на инвалидов для предоставления им протезно-ортопедической помощи"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- уведомление об оформлении документов с указанием сроков предоставления инвалидам протезно-ортопедической помощи (далее-уведомление)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</w:p>
    <w:bookmarkStart w:name="z32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8 рабочих дней проверяет полноту и правильность оформления документов, готовит уведомление или мотивированный ответ об отказе,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минут регистрирует в журнале регистрации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 государственной услуги.</w:t>
      </w:r>
    </w:p>
    <w:bookmarkStart w:name="z33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(действий), между структурными подразделениями (сотрудниками) с указанием длительности каждой процедуры (действия) услугодателя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протезно-ортопедической помощи"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Обжалование решений, действий (бездействия) услугодателей и (или) его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(действий),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 им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протезно-ортопедической помощи"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"Оформлению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предоставления им</w:t>
      </w:r>
      <w:r>
        <w:br/>
      </w:r>
      <w:r>
        <w:rPr>
          <w:rFonts w:ascii="Times New Roman"/>
          <w:b/>
          <w:i w:val="false"/>
          <w:color w:val="000000"/>
        </w:rPr>
        <w:t>
протезно-ортопедической помощи"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3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сурдо-тифлотехническими и</w:t>
      </w:r>
      <w:r>
        <w:br/>
      </w:r>
      <w:r>
        <w:rPr>
          <w:rFonts w:ascii="Times New Roman"/>
          <w:b/>
          <w:i w:val="false"/>
          <w:color w:val="000000"/>
        </w:rPr>
        <w:t>
обязательными гигиеническими средствами"</w:t>
      </w:r>
    </w:p>
    <w:bookmarkStart w:name="z37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обеспечения их сурдо-тифлотехническими и обязательными гигиеническими средствами"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стандартом государственной услуги "Оформление документов на инвалидов для обеспечения их сурдо-тифлотехническими и обязательными гигиеническими средствами"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</w:t>
      </w:r>
      <w:r>
        <w:rPr>
          <w:rFonts w:ascii="Times New Roman"/>
          <w:b w:val="false"/>
          <w:i w:val="false"/>
          <w:color w:val="363636"/>
          <w:sz w:val="28"/>
        </w:rPr>
        <w:t xml:space="preserve">2014 года № 217 "Об утверждении стандартов государственных услуг в сфере социальной защиты населения" </w:t>
      </w:r>
      <w:r>
        <w:rPr>
          <w:rFonts w:ascii="Times New Roman"/>
          <w:b w:val="false"/>
          <w:i w:val="false"/>
          <w:color w:val="000000"/>
          <w:sz w:val="28"/>
        </w:rPr>
        <w:t>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- уведомление об оформлении документов с указанием сроков предоставления инвалидам сурдо-тифлотехнических и обязательных гигиенических средств (далее - уведомление)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</w:p>
    <w:bookmarkStart w:name="z3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8 рабочих дней проверяет полноту и правильность оформления документов, готовит уведомление или мотивированный ответ об отказе,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минут регистрирует в журнале регистрации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 государственной услуги.</w:t>
      </w:r>
    </w:p>
    <w:bookmarkStart w:name="z3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(действий), между структурными подразделениями (сотрудниками) с указанием длительности каждой процедуры (действия) услугодателя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обеспечения их сурдо-тифлотехническими и обязательными гигиеническими средствами"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Обжалование решений, действий (бездействия) услугодателей и (или) его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4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средствами"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(действий),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сурдо-тифлотехническими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обязательными гигиеническими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средствами"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сурдо-тифлотехническими и обязательными</w:t>
      </w:r>
      <w:r>
        <w:br/>
      </w:r>
      <w:r>
        <w:rPr>
          <w:rFonts w:ascii="Times New Roman"/>
          <w:b/>
          <w:i w:val="false"/>
          <w:color w:val="000000"/>
        </w:rPr>
        <w:t>
гигиеническими средствами"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государственного пособия на</w:t>
      </w:r>
      <w:r>
        <w:br/>
      </w:r>
      <w:r>
        <w:rPr>
          <w:rFonts w:ascii="Times New Roman"/>
          <w:b/>
          <w:i w:val="false"/>
          <w:color w:val="000000"/>
        </w:rPr>
        <w:t>
детей до восемнадцати лет"</w:t>
      </w:r>
    </w:p>
    <w:bookmarkStart w:name="z43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государственного пособия на детей до восемнадцати лет"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города районов и города областного значения Западно-Казахстанской области (далее - услугодатель) в соответствии со стандартом государственной услуги "Назначение государственного пособия на детей до восемнадцати лет"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села, сельского округа (далее –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(далее - уведомление) либо мотивированный ответ об отказе в оказании государственной услуги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</w:p>
    <w:bookmarkStart w:name="z44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в течении 30 (тридцати)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течении 5 (пяти)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30 (тридцати) минут регистрирует уведомление или мотивированный ответ об отказе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акима сельского округа с момента подачи услугополучателем необходимых документов в течении 30 (тридцати)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 течении 1 (одного) рабочего дня ознакамливается с документами и определяет ответственного исполнителя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сельского округа в течении 5 (пяти) рабочих дней рассматривает поступившие документы и готовит сопроводительное письмо с документами услугополучателя для направления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в течении 1 (одного) рабочего дня подписывает сопроводительное письмо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осуществляет в течении 30 (тридцати) минут прием и регистрацию сопроводительного письма в журнале регистрации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рассматривает поступившие документы в течении 5 (пяти)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 течении 30 (тридцати) минут регистрирует уведомление или мотивированный ответ об отказе в журнале регистрации и передает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 течении 1 (одного) рабочего дня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или мотивированного ответа об отказе услугополучателю.</w:t>
      </w:r>
    </w:p>
    <w:bookmarkStart w:name="z4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 xml:space="preserve">
подразделений (сотрудников) услугодателя 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 обращении к услугодателю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государственного пособия на детей до восемнадцати лет" (далее - Регламент), при обращении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4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обращений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течении 1(одной)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течении 1(одной)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 обращении к услугодателю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 при обращении к акиму сельского округа приведено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11. Обжалование решений, действий (бездействий) услугодателя ЦОН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4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на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9154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на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</w:t>
      </w:r>
      <w:r>
        <w:br/>
      </w:r>
      <w:r>
        <w:rPr>
          <w:rFonts w:ascii="Times New Roman"/>
          <w:b/>
          <w:i w:val="false"/>
          <w:color w:val="000000"/>
        </w:rPr>
        <w:t>
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464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на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5344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на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государственного пособия на детей до</w:t>
      </w:r>
      <w:r>
        <w:br/>
      </w:r>
      <w:r>
        <w:rPr>
          <w:rFonts w:ascii="Times New Roman"/>
          <w:b/>
          <w:i w:val="false"/>
          <w:color w:val="000000"/>
        </w:rPr>
        <w:t>
восемнадцати лет" при обращении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пособия на детей до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восемнадцати лет"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86360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010400" cy="415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1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адресной социальной помощи"</w:t>
      </w:r>
    </w:p>
    <w:bookmarkStart w:name="z5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1.Общие положения</w:t>
      </w:r>
    </w:p>
    <w:bookmarkEnd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государственной адресной социальной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 - Казахстанской области (далее - услугодатель), в соответствии со стандартом государственной услуги "Назначение государственной адресной социальной помощи"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 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акима села, сельского округа (далее – аким сельского округа) - в случае отсутствия услугодателя по месту жительства.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государственной адресной социальной помощи (далее - уведомление), либо мотивированный ответ об отказе в оказании государственной услуги (далее - мотивированный ответ об отказе)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5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документов, указанных в пункте 9 Стандарта (далее - документы), в течении 15 (пятнадцати)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течении 5 (пяти)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15 (пятнадцати) минут регистрирует уведомление или мотивированный ответ об отказе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акима сельского округа с момента подачи услугополучателем необходимых документов в течении 15 (пятнадцати)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 течении 1 (одного) рабочего дня ознакамливается с документами и определяет ответственного исполнителя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сельского округа в течении 5 (пяти) рабочих дней рассматривает поступившие документы и готовит сопроводительное письмо с документами услугополучателя для направления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в течении 1 (одного) рабочего дня подписывает сопроводительное письмо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осуществляет в течении 15 (пятнадцати) минут прием и регистрацию сопроводительного письма в журнале регистрации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рассматривает поступившие документы в течении 5 (пяти)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 течении 15 (пятнадцати) минут регистрирует уведомление или мотивированный ответ об отказе в журнале регистрации и передает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 течении 1 (одного) рабочего дня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или мотивированного ответа об отказе услугополучателю.</w:t>
      </w:r>
    </w:p>
    <w:bookmarkStart w:name="z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 обращении к услугодателю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государственной адресной социальной помощи" (далее - Регламент), при обращении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5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</w:t>
      </w:r>
      <w:r>
        <w:br/>
      </w:r>
      <w:r>
        <w:rPr>
          <w:rFonts w:ascii="Times New Roman"/>
          <w:b/>
          <w:i w:val="false"/>
          <w:color w:val="000000"/>
        </w:rPr>
        <w:t>
и (или) иными услугодателями, а также</w:t>
      </w:r>
      <w:r>
        <w:br/>
      </w:r>
      <w:r>
        <w:rPr>
          <w:rFonts w:ascii="Times New Roman"/>
          <w:b/>
          <w:i w:val="false"/>
          <w:color w:val="000000"/>
        </w:rPr>
        <w:t>
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обращений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течении 1(одной)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течении 1(одной)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ответ об отказе), сформированной АРМ РШЭП -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 обращении к услугодателю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 при обращении к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11. Обжалование решений, действий (бездействий) услугодателя ЦОН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5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80400" cy="356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2804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
между структурными подразделениями (сотрудниками)</w:t>
      </w:r>
      <w:r>
        <w:br/>
      </w:r>
      <w:r>
        <w:rPr>
          <w:rFonts w:ascii="Times New Roman"/>
          <w:b/>
          <w:i w:val="false"/>
          <w:color w:val="000000"/>
        </w:rPr>
        <w:t>
с указанием длительности каждой процедуры</w:t>
      </w:r>
      <w:r>
        <w:br/>
      </w:r>
      <w:r>
        <w:rPr>
          <w:rFonts w:ascii="Times New Roman"/>
          <w:b/>
          <w:i w:val="false"/>
          <w:color w:val="000000"/>
        </w:rPr>
        <w:t>
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1407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1407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8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адресной социальной помощи"</w:t>
      </w:r>
      <w:r>
        <w:br/>
      </w:r>
      <w:r>
        <w:rPr>
          <w:rFonts w:ascii="Times New Roman"/>
          <w:b/>
          <w:i w:val="false"/>
          <w:color w:val="000000"/>
        </w:rPr>
        <w:t>
при обращении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93000" cy="325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257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2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адресной социальной помощи"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8636000" cy="455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723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услуги индивидуального помощника</w:t>
      </w:r>
      <w:r>
        <w:br/>
      </w:r>
      <w:r>
        <w:rPr>
          <w:rFonts w:ascii="Times New Roman"/>
          <w:b/>
          <w:i w:val="false"/>
          <w:color w:val="000000"/>
        </w:rPr>
        <w:t>
для инвалидов первой группы, имеющих затруднение в</w:t>
      </w:r>
      <w:r>
        <w:br/>
      </w:r>
      <w:r>
        <w:rPr>
          <w:rFonts w:ascii="Times New Roman"/>
          <w:b/>
          <w:i w:val="false"/>
          <w:color w:val="000000"/>
        </w:rPr>
        <w:t>
передвижении и специалиста жестового языка</w:t>
      </w:r>
      <w:r>
        <w:br/>
      </w:r>
      <w:r>
        <w:rPr>
          <w:rFonts w:ascii="Times New Roman"/>
          <w:b/>
          <w:i w:val="false"/>
          <w:color w:val="000000"/>
        </w:rPr>
        <w:t>
для инвалидов по слуху"</w:t>
      </w:r>
    </w:p>
    <w:bookmarkStart w:name="z6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стандартом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-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(далее - уведомление)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</w:p>
    <w:bookmarkStart w:name="z62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8 рабочих дней проверяет полноту и правильность оформления документов, готовит уведомление или мотивированный ответ об отказе,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минут регистрирует в журнале регистрации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 государственной услуги.</w:t>
      </w:r>
    </w:p>
    <w:bookmarkStart w:name="z63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(действий), между структурными подразделениями (сотрудниками) с указанием длительности каждой процедуры (действия) услугодателя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Обжалование решений, действий (бездействия) услугодателей и (или) его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6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инвалидов по слуху"</w:t>
      </w:r>
    </w:p>
    <w:bookmarkEnd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(действий),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 инвалидов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предоставления им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индивидуального помощника для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первой группы, имеющих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затруднение в передвижении 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 жестового языка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для инвалидов по слуху"</w:t>
      </w:r>
    </w:p>
    <w:bookmarkEnd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предоставления им услуги</w:t>
      </w:r>
      <w:r>
        <w:br/>
      </w:r>
      <w:r>
        <w:rPr>
          <w:rFonts w:ascii="Times New Roman"/>
          <w:b/>
          <w:i w:val="false"/>
          <w:color w:val="000000"/>
        </w:rPr>
        <w:t>
индивидуального помощника для инвалидов</w:t>
      </w:r>
      <w:r>
        <w:br/>
      </w:r>
      <w:r>
        <w:rPr>
          <w:rFonts w:ascii="Times New Roman"/>
          <w:b/>
          <w:i w:val="false"/>
          <w:color w:val="000000"/>
        </w:rPr>
        <w:t>
первой группы, имеющих затруднение передвижении</w:t>
      </w:r>
      <w:r>
        <w:br/>
      </w:r>
      <w:r>
        <w:rPr>
          <w:rFonts w:ascii="Times New Roman"/>
          <w:b/>
          <w:i w:val="false"/>
          <w:color w:val="000000"/>
        </w:rPr>
        <w:t>
и специалиста жестового языка для</w:t>
      </w:r>
      <w:r>
        <w:br/>
      </w:r>
      <w:r>
        <w:rPr>
          <w:rFonts w:ascii="Times New Roman"/>
          <w:b/>
          <w:i w:val="false"/>
          <w:color w:val="000000"/>
        </w:rPr>
        <w:t>
инвалидов по слуху"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07300" cy="163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66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предоставления им кресла-коляски"</w:t>
      </w:r>
    </w:p>
    <w:bookmarkStart w:name="z67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 1. Государственная услуга "Оформление документов на инвалидов для предоставления им кресла-коляски" (далее - государственная услуга).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стандартом государственной услуги "Оформление документов на инвалидов для предоставления им кресла-коляски"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- уведомление об оформлении документов с указанием сроков предоставления инвалидам кресла-коляски (далее - уведомление)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</w:p>
    <w:bookmarkStart w:name="z68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минут осуществляет прием и регистрацию в журнале регистрации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8 рабочих дней проверяет полноту и правильность оформления документов, готовит уведомление или мотивированный ответ об отказе,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минут регистрирует в журнале регистрации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 государственной услуги.</w:t>
      </w:r>
    </w:p>
    <w:bookmarkStart w:name="z69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(действий), между структурными подразделениями (сотрудниками) с указанием длительности каждой процедуры (действия) услугодателя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предоставления им кресла-коляски" (далее - регл"амент).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Обжалования решений, действий (бездействия) услугодателей и (или) его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70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(действий),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057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предоставления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им кресла-коляски"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предоставления им кресла-коляски"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310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7310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2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"Оформление документов на инвалидов для</w:t>
      </w:r>
      <w:r>
        <w:br/>
      </w:r>
      <w:r>
        <w:rPr>
          <w:rFonts w:ascii="Times New Roman"/>
          <w:b/>
          <w:i w:val="false"/>
          <w:color w:val="000000"/>
        </w:rPr>
        <w:t>
обеспечения их санаторно-курортным лечением"</w:t>
      </w:r>
    </w:p>
    <w:bookmarkStart w:name="z73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инвалидов для обеспечения их санаторно-курортным лечением"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стандартом государственной услуги "Оформление документов на инвалидов для обеспечения их санаторно-курортным лечением"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- уведомление об оформлении документов с указанием сроков предоставления инвалидам санаторно-курортного лечения (далее - уведомление)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в течение 10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услугополучателем на месте в день обращения, зависит от количества человек в очереди из расчета не более 30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не более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Государственная услуга оказывается бесплатно.</w:t>
      </w:r>
    </w:p>
    <w:bookmarkStart w:name="z74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Основанием для начала процедуры (действия) по оказанию государственной услуги является заявление услугополучателя с приложением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минут осуществляет прием и регистрацию полученных от услугополучателя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на рассмотрение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рабочего дня рассматривает документы,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определение ответственного исполнителя;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8 рабочих дней проверяет полноту и правильность оформления документов, оформляет уведомление или мотивированный ответ об отказе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уведомление или мотивированный ответ об отказе на подпись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минут регистрирует в журнале регистрации уведомление или мотивированный ответ об отказе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о выдаче и роспись услугополучателя о получении государственной услуги.</w:t>
      </w:r>
    </w:p>
    <w:bookmarkStart w:name="z75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9.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Описание последовательности процедур (действий), между структурными подразделениями (сотрудниками) с указанием длительности каждой процедуры (действия) услугодателя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инвалидов для обеспечения их санаторно-курортным лечением"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отражается в справочнике бизнес-процессов оказания государтсвенной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12. Обжалование решений, действий (бездействия) услугодателей и (или) его должностных лиц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76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(действий),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(работниками)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7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инвалидов для обеспечения их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санаторно-курортным лечением"</w:t>
      </w:r>
    </w:p>
    <w:bookmarkEnd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"Оформлению документов</w:t>
      </w:r>
      <w:r>
        <w:br/>
      </w:r>
      <w:r>
        <w:rPr>
          <w:rFonts w:ascii="Times New Roman"/>
          <w:b/>
          <w:i w:val="false"/>
          <w:color w:val="000000"/>
        </w:rPr>
        <w:t>
на инвалидов для обеспечения их</w:t>
      </w:r>
      <w:r>
        <w:br/>
      </w:r>
      <w:r>
        <w:rPr>
          <w:rFonts w:ascii="Times New Roman"/>
          <w:b/>
          <w:i w:val="false"/>
          <w:color w:val="000000"/>
        </w:rPr>
        <w:t>
санаторно-курортным лечением"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176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8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оказание специальных социальных услуг в</w:t>
      </w:r>
      <w:r>
        <w:br/>
      </w:r>
      <w:r>
        <w:rPr>
          <w:rFonts w:ascii="Times New Roman"/>
          <w:b/>
          <w:i w:val="false"/>
          <w:color w:val="000000"/>
        </w:rPr>
        <w:t>
медико-социальных учреждениях (организациях)"</w:t>
      </w:r>
    </w:p>
    <w:bookmarkStart w:name="z79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оказание специальных социальных услуг в медико-социальных учреждениях (организациях).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услугодатель), в соответствии со стандартом государственной услуги "Оформление документов на оказание специальных социальных услуг в медико-социальных учреждениях (организациях)"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срока оказания специальных социальных услуг в медико-социальных учреждениях (организациях) (далее - уведомление),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bookmarkStart w:name="z80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Основанием для начала процедуры (действия) по оказанию государственной услуги является прием услугодателем от услугополучателя пакета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(тридцати) минут регистрирует в журнале регистрации полученный пакет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15 (пятнадцати) рабочих дней оформляет уведомление или мотивированный ответ об отказе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государственной услуги услугополучателю.</w:t>
      </w:r>
    </w:p>
    <w:bookmarkStart w:name="z81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"Оформление документов на оказание специальных социальных услуг в медико-социальных учреждениях (организациях)"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Обжалование решений, действий (бездействия) услугодателя и (или) их должностных лиц по вопросам оказания государственных услуг</w:t>
      </w:r>
      <w:r>
        <w:rPr>
          <w:rFonts w:ascii="Times New Roman"/>
          <w:b w:val="false"/>
          <w:i w:val="false"/>
          <w:color w:val="0d0d0d"/>
          <w:sz w:val="28"/>
        </w:rPr>
        <w:t xml:space="preserve">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82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оказание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(организациях)"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(действия)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421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3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 "Оформление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документов на оказание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 медико-социальных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учреждениях (организациях)"</w:t>
      </w:r>
    </w:p>
    <w:bookmarkEnd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оказание специальных социальных услуг в</w:t>
      </w:r>
      <w:r>
        <w:br/>
      </w:r>
      <w:r>
        <w:rPr>
          <w:rFonts w:ascii="Times New Roman"/>
          <w:b/>
          <w:i w:val="false"/>
          <w:color w:val="000000"/>
        </w:rPr>
        <w:t>
медико-социальных учреждениях (организациях)"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929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1501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4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 на</w:t>
      </w:r>
      <w:r>
        <w:br/>
      </w:r>
      <w:r>
        <w:rPr>
          <w:rFonts w:ascii="Times New Roman"/>
          <w:b/>
          <w:i w:val="false"/>
          <w:color w:val="000000"/>
        </w:rPr>
        <w:t>
оказание специальных социальных услуг в</w:t>
      </w:r>
      <w:r>
        <w:br/>
      </w:r>
      <w:r>
        <w:rPr>
          <w:rFonts w:ascii="Times New Roman"/>
          <w:b/>
          <w:i w:val="false"/>
          <w:color w:val="000000"/>
        </w:rPr>
        <w:t>
условиях ухода на дому"</w:t>
      </w:r>
    </w:p>
    <w:bookmarkStart w:name="z85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"Оформление документов на оказание специальных социальных услуг в условиях ухода на дому"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услугодатель), в соответствии со стандартом государственной услуги "Оформление документов на оказание специальных социальных услуг в условиях ухода на дому"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об оформлении документов с указанием срока оказания специальных социальных услуг в условиях ухода на дому (далее - уведомление), либо мотивированный ответ об отказе в оказании государственной услуги в случаях и по основаниям, предусмотренным 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Государственная услуга оказывается бесплатно физическим лицам (далее – услугополучатель).</w:t>
      </w:r>
    </w:p>
    <w:bookmarkStart w:name="z86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Основанием для начала процедуры (действия) по оказанию государственной услуги является прием услугодателем от услугополучателя пакета документов, предусмотренных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 (далее -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и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в течение 30 (тридцати ) минут регистрирует в журнале регистрации полученный пакет документов и передает на рассмотрение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 и направление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рассматривает пакет документов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в течение 12 (двенадцати) рабочих дней оформляет уведомление или мотивированный ответ об отказе и направляет на подписание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 и направляет в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(тридцати) минут регистрирует уведомление или мотивированный ответ об отказе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результата государственной услуги услугополучателю.</w:t>
      </w:r>
    </w:p>
    <w:bookmarkStart w:name="z87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"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блок–схемой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услуги" Оформление документов на оказание специальных социальных услуг в условиях ухода на дому" (далее -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Обжалование решений, действий (бездействия) услугодателя и (или) их должностных лиц по вопросам оказания государственных услуг</w:t>
      </w:r>
      <w:r>
        <w:rPr>
          <w:rFonts w:ascii="Times New Roman"/>
          <w:b w:val="false"/>
          <w:i w:val="false"/>
          <w:color w:val="0d0d0d"/>
          <w:sz w:val="28"/>
        </w:rPr>
        <w:t xml:space="preserve"> осуществляется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88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условиях ухода на дому"</w:t>
      </w:r>
    </w:p>
    <w:bookmarkEnd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(действия)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89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"Оформление документов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оказание специальных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социальных услуг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условиях ухода на дому"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"Оформление документов</w:t>
      </w:r>
      <w:r>
        <w:br/>
      </w:r>
      <w:r>
        <w:rPr>
          <w:rFonts w:ascii="Times New Roman"/>
          <w:b/>
          <w:i w:val="false"/>
          <w:color w:val="000000"/>
        </w:rPr>
        <w:t>
на оказание специальных социальных услуг в</w:t>
      </w:r>
      <w:r>
        <w:br/>
      </w:r>
      <w:r>
        <w:rPr>
          <w:rFonts w:ascii="Times New Roman"/>
          <w:b/>
          <w:i w:val="false"/>
          <w:color w:val="000000"/>
        </w:rPr>
        <w:t>
медико-социальных учреждениях (организациях)"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183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7183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0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отдельным</w:t>
      </w:r>
      <w:r>
        <w:br/>
      </w:r>
      <w:r>
        <w:rPr>
          <w:rFonts w:ascii="Times New Roman"/>
          <w:b/>
          <w:i w:val="false"/>
          <w:color w:val="000000"/>
        </w:rPr>
        <w:t>
категориям нуждающихся граждан по</w:t>
      </w:r>
      <w:r>
        <w:br/>
      </w:r>
      <w:r>
        <w:rPr>
          <w:rFonts w:ascii="Times New Roman"/>
          <w:b/>
          <w:i w:val="false"/>
          <w:color w:val="000000"/>
        </w:rPr>
        <w:t>
решениям местных представительных органов"</w:t>
      </w:r>
    </w:p>
    <w:bookmarkStart w:name="z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- услугодатель) в соответствии со стандартом государственной услуги "Назначение социальной помощи отдельным категориям нуждающихся граждан по решениям местных представительных органов"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села, сельского округа (далее –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 - портал "электронного правительства": www.egov.kz (далее - портал) для инвалидов и лиц, имеющие социально значимые заболевания.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 (далее - уведомление) либо мотивированный ответ об отказе в оказании государственной услуги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(частично автоматизированная) и (или) бумажная.</w:t>
      </w:r>
    </w:p>
    <w:bookmarkStart w:name="z92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документов, указанных в пункте 9 Стандарта (далее - документы), в течении 30 (тридцати)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течении 6 (шести)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15 (пятнадцати) минут регистрирует уведомление или мотивированный ответ об отказе в журнале регистрации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или мотивированный ответ об отказе услугополучателю;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акима сельского округа с момента подачи услугополучателем необходимых документов в течении 30 (тридцати)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 течении 1 (одного) рабочего дня ознакамливается с документами и определяет ответственного исполнителя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сельского округа в течении 1 (одного) рабочего дня рассматривает поступившие документы и готовит сопроводительное письмо с документами услугополучателя для направления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в течении 1 (одного) рабочего дня подписывает сопроводительное письмо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осуществляет в течении 15 (пятнадцати) минут прием и регистрацию сопроводительного письма в журнале регистрации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рассматривает поступившие документы в течении 2 (двух)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 течении 15 (пятнадцати) минут регистрирует уведомление или мотивированный ответ об отказе в журнале регистрации и передает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 течении 30 (тридцати) минут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уведомление или мотивированный ответ об отказе услугополучателю.</w:t>
      </w:r>
    </w:p>
    <w:bookmarkStart w:name="z93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 обращении к услугодателю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социальной помощи отдельным категориям нуждающихся граждан по решениям местных представительных органов" (далее - Регламент), при обращении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94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d0d0d"/>
          <w:sz w:val="28"/>
        </w:rPr>
        <w:t>      8. О</w:t>
      </w:r>
      <w:r>
        <w:rPr>
          <w:rFonts w:ascii="Times New Roman"/>
          <w:b w:val="false"/>
          <w:i w:val="false"/>
          <w:color w:val="000000"/>
          <w:sz w:val="28"/>
        </w:rPr>
        <w:t>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 обращении к услугодателю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 при обращении к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10. Обжалование решений, действий (бездействий) услугодателя ЦОН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95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566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3566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472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3472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93100" cy="346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93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отдельным категориям нуждающихся граждан</w:t>
      </w:r>
      <w:r>
        <w:br/>
      </w:r>
      <w:r>
        <w:rPr>
          <w:rFonts w:ascii="Times New Roman"/>
          <w:b/>
          <w:i w:val="false"/>
          <w:color w:val="000000"/>
        </w:rPr>
        <w:t>
по решениям местных 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
при обращении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отдельным категориям нуждающихся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граждан по решениям местных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представительных органов"</w:t>
      </w:r>
    </w:p>
    <w:bookmarkEnd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отдельным категориям нуждающихся граждан</w:t>
      </w:r>
      <w:r>
        <w:br/>
      </w:r>
      <w:r>
        <w:rPr>
          <w:rFonts w:ascii="Times New Roman"/>
          <w:b/>
          <w:i w:val="false"/>
          <w:color w:val="000000"/>
        </w:rPr>
        <w:t>
по решениям местных 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
при обращении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2517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"Выдача направлений лицам на участие в</w:t>
      </w:r>
      <w:r>
        <w:br/>
      </w:r>
      <w:r>
        <w:rPr>
          <w:rFonts w:ascii="Times New Roman"/>
          <w:b/>
          <w:i w:val="false"/>
          <w:color w:val="000000"/>
        </w:rPr>
        <w:t>
активных формах содействия занятости"</w:t>
      </w:r>
    </w:p>
    <w:bookmarkStart w:name="z10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направлений лицам на участие в активных формах содействия занятости"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Западно-Казахстанской области (далее – услугодатель) в соответствии со стандартом государственной услуги "Выдача справок безработным гражданам"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выдача направления лицам на участие в активных мерах содействия занятости, которая включает в себя: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направление для трудоустройства;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направление на общественные работы;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направление лицам на профессиональную подготовку, переподготовку и повышение квалификации;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направление для трудоустройства на социальные рабочие места;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направление на молодежную практику;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оказание бесплатных услуг лицам в профессиональной ориентации (далее – направление).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Срок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 момента сдачи пакета документов услугополучателем услугодателю – 30 (тридцать)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на портал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ожидания для сдачи пакета документов до получения государственной услуги, оказываемой на месте в день обращения услугополучателя, зависит от количества человек в очереди из расчета не более 30 (тридцати) минут на обслуживание одного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максимально допустимое время обслуживания услугополучателя – 30(тридцать) минут.</w:t>
      </w:r>
    </w:p>
    <w:bookmarkStart w:name="z102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5. Для получения государственной услуги услугополучатель представляет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регистрирует полученные документы и передает на рассмотрение руководителю услугодателя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запись в журнале регистрации;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документы и определяет ответственного исполнителя услугодателя - в течение 5 (пяти)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дает поручение ответственному исполнителю;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изучает документы и готовит направление или мотивированный ответ об отказе, направляет на подписание руководителю услугодателя – в течение 20 (двадцати)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подготовка направления или мотивированного ответа об отказе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направление или мотивированный ответ об отказе и направляет в канцелярию услугодателя –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направления или мотивированного ответа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регистрирует направление или мотивированный ответ об отказе и выдает услугополучателю - в течение 1 (одной)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получение услугополучателя результата государственной услуги.</w:t>
      </w:r>
    </w:p>
    <w:bookmarkStart w:name="z103" w:id="1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7.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(действия)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"Выдача направлений лицам на участие в активных формах содействия занятости" (далее - Регламент).</w:t>
      </w:r>
    </w:p>
    <w:bookmarkStart w:name="z104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
обслуживания населения и (или) иными</w:t>
      </w:r>
      <w:r>
        <w:br/>
      </w:r>
      <w:r>
        <w:rPr>
          <w:rFonts w:ascii="Times New Roman"/>
          <w:b/>
          <w:i w:val="false"/>
          <w:color w:val="000000"/>
        </w:rPr>
        <w:t>
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d0d0d"/>
          <w:sz w:val="28"/>
        </w:rPr>
        <w:t>      9. О</w:t>
      </w:r>
      <w:r>
        <w:rPr>
          <w:rFonts w:ascii="Times New Roman"/>
          <w:b w:val="false"/>
          <w:i w:val="false"/>
          <w:color w:val="000000"/>
          <w:sz w:val="28"/>
        </w:rPr>
        <w:t>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 "мотивированном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электронных документов (запроса услугополучателя), удостоверенного (подписанного) ЭЦП услугополучателем 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на"правляется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 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      11. Обжалование решений, действий (бездействия) услугодателя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d0d0d"/>
          <w:sz w:val="28"/>
        </w:rPr>
        <w:t xml:space="preserve">и (или) их должностных лиц, ЦОН и (или) их сотрудников по вопросам оказания государственных услуг осуществляется в соответствий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10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454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3058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8305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направлений лицам на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участие в активных формах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содействия занятости"</w:t>
      </w:r>
    </w:p>
    <w:bookmarkEnd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справок</w:t>
      </w:r>
      <w:r>
        <w:br/>
      </w:r>
      <w:r>
        <w:rPr>
          <w:rFonts w:ascii="Times New Roman"/>
          <w:b/>
          <w:i w:val="false"/>
          <w:color w:val="000000"/>
        </w:rPr>
        <w:t>
безработным гражданам"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351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7581900" cy="292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0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социальной помощи специалистам</w:t>
      </w:r>
      <w:r>
        <w:br/>
      </w:r>
      <w:r>
        <w:rPr>
          <w:rFonts w:ascii="Times New Roman"/>
          <w:b/>
          <w:i w:val="false"/>
          <w:color w:val="000000"/>
        </w:rPr>
        <w:t>
социальной сферы, проживающим и работающим</w:t>
      </w:r>
      <w:r>
        <w:br/>
      </w:r>
      <w:r>
        <w:rPr>
          <w:rFonts w:ascii="Times New Roman"/>
          <w:b/>
          <w:i w:val="false"/>
          <w:color w:val="000000"/>
        </w:rPr>
        <w:t>
в сельских населенных пунктах,</w:t>
      </w:r>
      <w:r>
        <w:br/>
      </w:r>
      <w:r>
        <w:rPr>
          <w:rFonts w:ascii="Times New Roman"/>
          <w:b/>
          <w:i w:val="false"/>
          <w:color w:val="000000"/>
        </w:rPr>
        <w:t>
по приобретению топлива"</w:t>
      </w:r>
    </w:p>
    <w:bookmarkStart w:name="z109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социальной помощи специалистам социальной сферы, проживающим и работающим в сельских населенных пунктах, по приобретению топлива"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 Казахстанской области (далее - услугодатель) в соответствии со стандартом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 случае отсутствия услугодателя по месту жительства - акимами села, сельского округа (далее - аким сельского округа).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социальной помощи (далее - уведомление), либо мотивированный ответ об отказе в оказании государственной услуги (далее –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0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сдача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 в течение 30 (тридцать) минут осуществляет прием и их регистрацию.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7 (семи)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30 (тридцать) минут регистрирует уведомление или мотивированный ответ об отказе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к акиму сельского округа: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акима сельского округа с момента подачи услугополучателем необходимых документов в течение 30 (тридцать)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 сельского округа в течение 1 (одного) рабочего дня ознакамливается с документами и определяет ответственного исполнителя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акима сельского округа в течение 2 (двух) рабочих дней рассматривает поступившие документы и готовит сопроводительное письмо с документами услугополучателя для направления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акиму сельского округа для подписания сопроводительное письмо с документами услугополучателя для направления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аким сельского округа в течение 1 (одного) рабочего дня подписывает сопроводительное письмо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передает подписанное сопроводительное письмо с документами услугополучателя услугодателю;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осуществляет в течение 30 (тридцать) минут прием и регистрацию сопроводительного письма в журнале регистрации с документами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ответственный исполнитель услугодателя рассматривает поступившие документы в течение 7 (семи)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руководитель услугодателя в течение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специалист канцелярии услугодателя в течение 30 (тридцать) минут регистрирует уведомление или мотивированный ответ об отказе в журнале регистрации и передает акиму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уведомление или мотивированный ответ об отказе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аким сельского округа в течении 1 (одного) рабочего дня выдает уведомление или мотивированный ответ об отказе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или мотивированного ответа об отказе услугополучателю.</w:t>
      </w:r>
    </w:p>
    <w:bookmarkStart w:name="z111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 обращении к услугодателю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социальной помощи специалистам социальной сферы, проживающим и работающим в сельских населенных пунктах, по приобретению топлива" (далее - Регламент), при обращении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</w:p>
    <w:bookmarkStart w:name="z112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 (или)</w:t>
      </w:r>
      <w:r>
        <w:br/>
      </w:r>
      <w:r>
        <w:rPr>
          <w:rFonts w:ascii="Times New Roman"/>
          <w:b/>
          <w:i w:val="false"/>
          <w:color w:val="000000"/>
        </w:rPr>
        <w:t>
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обращений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течение 2(двух)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течение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течение 1(одной)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течение 1(одной)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течение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течение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использования" информационных систем в процессе оказания государственной услуги при обращении к услугодателю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, при обращении к акиму сельского округа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11. Обжалование решений, действий (бездействий) услугодателя ЦОН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113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8900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4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93726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3726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
проживающим и работающим в сельских</w:t>
      </w:r>
      <w:r>
        <w:br/>
      </w:r>
      <w:r>
        <w:rPr>
          <w:rFonts w:ascii="Times New Roman"/>
          <w:b/>
          <w:i w:val="false"/>
          <w:color w:val="000000"/>
        </w:rPr>
        <w:t>
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
при обращении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834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834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7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5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социальной помощи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специалистам социальной сферы,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проживающим и работающим 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сельских населенных пунктах,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 приобретению топлива"</w:t>
      </w:r>
    </w:p>
    <w:bookmarkEnd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социальной</w:t>
      </w:r>
      <w:r>
        <w:br/>
      </w:r>
      <w:r>
        <w:rPr>
          <w:rFonts w:ascii="Times New Roman"/>
          <w:b/>
          <w:i w:val="false"/>
          <w:color w:val="000000"/>
        </w:rPr>
        <w:t>
помощи специалистам социальной сферы,</w:t>
      </w:r>
      <w:r>
        <w:br/>
      </w:r>
      <w:r>
        <w:rPr>
          <w:rFonts w:ascii="Times New Roman"/>
          <w:b/>
          <w:i w:val="false"/>
          <w:color w:val="000000"/>
        </w:rPr>
        <w:t>
проживающим и работающим в сельских</w:t>
      </w:r>
      <w:r>
        <w:br/>
      </w:r>
      <w:r>
        <w:rPr>
          <w:rFonts w:ascii="Times New Roman"/>
          <w:b/>
          <w:i w:val="false"/>
          <w:color w:val="000000"/>
        </w:rPr>
        <w:t>
населенных пунктах, по приобретению топлива"</w:t>
      </w:r>
      <w:r>
        <w:br/>
      </w:r>
      <w:r>
        <w:rPr>
          <w:rFonts w:ascii="Times New Roman"/>
          <w:b/>
          <w:i w:val="false"/>
          <w:color w:val="000000"/>
        </w:rPr>
        <w:t>
при обращении акиму сельского округа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487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6487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97700" cy="414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услуги"</w:t>
      </w:r>
      <w:r>
        <w:br/>
      </w:r>
      <w:r>
        <w:rPr>
          <w:rFonts w:ascii="Times New Roman"/>
          <w:b/>
          <w:i w:val="false"/>
          <w:color w:val="000000"/>
        </w:rPr>
        <w:t>
"Выдача справки, подтверждающей принадлежность</w:t>
      </w:r>
      <w:r>
        <w:br/>
      </w:r>
      <w:r>
        <w:rPr>
          <w:rFonts w:ascii="Times New Roman"/>
          <w:b/>
          <w:i w:val="false"/>
          <w:color w:val="000000"/>
        </w:rPr>
        <w:t>
заявителя (семьи) к получателям адресной</w:t>
      </w:r>
      <w:r>
        <w:br/>
      </w:r>
      <w:r>
        <w:rPr>
          <w:rFonts w:ascii="Times New Roman"/>
          <w:b/>
          <w:i w:val="false"/>
          <w:color w:val="000000"/>
        </w:rPr>
        <w:t>
социальной помощи"</w:t>
      </w:r>
    </w:p>
    <w:bookmarkStart w:name="z119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"Выдача справки, подтверждающей принадлежность заявителя (семьи) к получателям адресной социальной помощи"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 Казахстанской области (далее - услугодатель) в соответствии со стандартом государственной услуги "Выдача справки, подтверждающей принадлежность заявителя (семьи) к получателям адресной социальной помощи"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акима села, сельского округа (далее - аким сельского округа);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справка, подтверждающая принадлежность (либо отсутствие принадлежности) услугополучателя к получателям адресной социальной помощи в текущем квартале (далее - справка).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государственной услуги: бумажная.</w:t>
      </w:r>
    </w:p>
    <w:bookmarkStart w:name="z120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заявление по форме согласно пункту 9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услугодателю или акиму сельского округа в течении 15 (пятнадцать) минут: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специалист акима сельского округа с момента подачи услугополучателем необходимых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документы),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 или акиму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 ознакамливается с документами и определяет ответственного исполнителя услугодателя или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 или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акима сельского округа рассматривает поступившие документы и оформляет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- передает справку руководителю услугодателя или акиму сельского округа для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аким сельского округа подписывает справку.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подписанную справку в канцелярию услугодателя или специалисту акима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или специалист акима сельского округа регистрирует справку в журнале регистрации и выдает результат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справку услугополучателю.</w:t>
      </w:r>
    </w:p>
    <w:bookmarkStart w:name="z121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или специалист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аким сельского округа;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или ответственный исполнитель акима сельского округа.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при обращении к услугодателю и акиму сельского округа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государственного пособия на детей до восемнадцати лет" (далее - Регламент).</w:t>
      </w:r>
    </w:p>
    <w:bookmarkStart w:name="z122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 и</w:t>
      </w:r>
      <w:r>
        <w:br/>
      </w:r>
      <w:r>
        <w:rPr>
          <w:rFonts w:ascii="Times New Roman"/>
          <w:b/>
          <w:i w:val="false"/>
          <w:color w:val="000000"/>
        </w:rPr>
        <w:t>
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
процессе оказания государственной услуги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обращений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течении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отказ об отказе), сформированной АРМ РШЭП -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11. Обжалование решений, действий (бездействий) услугодателя ЦОН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12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051800" cy="373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8051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4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"Выдача справки, подтверждающей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принадлежность заявителя (семьи) к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получателям адресной социальной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помощи"</w:t>
      </w:r>
    </w:p>
    <w:bookmarkEnd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"Выдача справки,</w:t>
      </w:r>
      <w:r>
        <w:br/>
      </w:r>
      <w:r>
        <w:rPr>
          <w:rFonts w:ascii="Times New Roman"/>
          <w:b/>
          <w:i w:val="false"/>
          <w:color w:val="000000"/>
        </w:rPr>
        <w:t>
подтверждающей принадлежность заявителя (семьи)</w:t>
      </w:r>
      <w:r>
        <w:br/>
      </w:r>
      <w:r>
        <w:rPr>
          <w:rFonts w:ascii="Times New Roman"/>
          <w:b/>
          <w:i w:val="false"/>
          <w:color w:val="000000"/>
        </w:rPr>
        <w:t>
к получателям адресной социальной помощи"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360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6360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9342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2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"Назначение материального обеспечения</w:t>
      </w:r>
      <w:r>
        <w:br/>
      </w:r>
      <w:r>
        <w:rPr>
          <w:rFonts w:ascii="Times New Roman"/>
          <w:b/>
          <w:i w:val="false"/>
          <w:color w:val="000000"/>
        </w:rPr>
        <w:t>
детям-инвалидам, обучающимся на дому"</w:t>
      </w:r>
    </w:p>
    <w:bookmarkStart w:name="z127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"Назначение материального обеспечения детям-инвалидам, обучающимся на дому" (далее -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отделами занятости и социальных программ районов и города областного значения Западно- Казахстанской области (далее - услугодатель) в соответствии со стандартом государственной услуги "Назначение материального обеспечения детям-инвалидам, обучающимся на дому"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2013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Комитета по контролю автоматизации государственных услуг и координации деятельности центров обслуживания населения Министерства транспорта и коммуникаций Республики Казахстан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- портал) в части предоставления информации назначении материального обеспечения детям-инвалидам, обучающимся на дому.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физическим лицам (далее – услугополучатель) бесплатно.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уведомление о назначении материального обеспечения детям-инвалидам, обучающимся на дому (далее - уведомление) либо мотивированный ответ об отказе в оказании государственной услуги (далее - мотивированный ответ об отказе).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bookmarkStart w:name="z128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4. 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электронный запрос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 с момента подачи услугополучателем необходимых документов, указанных в пункте 9 Стандарта (далее - документы), в течении 30 (тридцать) минут осуществляет прием и их регистрацию в журнале регистрации.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течении 1 (одного) рабочего дня ознакамливается с документами и определяет ответственного исполнителя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документы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течении 7 (семи) рабочих дней, готовит уведомление или мотивированный ответ об отказе и передает для подписания руководителю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руководителю услугодателя для подписания уведомления или мотивированного ответа об отказе;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течении 1 (одного) рабочего дня подписывает уведомление или мотивированный ответ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направляет подписанное уведомление или мотивированный ответ об отказе в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течении 30 (тридцать) минут регистрирует уведомление или мотивированный ответ об отказе и выдает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выдает уведомление или мотивированный ответ об отказе услугополучателю.</w:t>
      </w:r>
    </w:p>
    <w:bookmarkStart w:name="z12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"Назначение материального обеспечения детям-инвалидам, обучающимся на дому" (далее - Регламент).</w:t>
      </w:r>
    </w:p>
    <w:bookmarkStart w:name="z13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ЦОН</w:t>
      </w:r>
      <w:r>
        <w:br/>
      </w:r>
      <w:r>
        <w:rPr>
          <w:rFonts w:ascii="Times New Roman"/>
          <w:b/>
          <w:i w:val="false"/>
          <w:color w:val="000000"/>
        </w:rPr>
        <w:t>
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
оказания государственной услуги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Описание порядка обращений в ЦОН, длительность обработки запроса услугополучателя: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государственной услуги подает необходимые документы и заявление сотруднику ЦОН, которое осуществляется в операционном зале посредством "безбарьерного" обслуживания путем электронной очереди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сотрудника ЦОН в автоматизированное рабочее место Интегрированной информационной системы ЦОН (далее – АРМ ИИС ЦОН) логина и пароля (процесс авторизации) для оказания государственной услуги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сотрудником ЦОН государственной услуги, вывод на экран формы запроса для оказания государственной услуги и ввод сотрудником ЦОН данных услугополучателя или данных по доверенности представителя услугополучателя (при нотариально удостоверенной доверенности, при ином удостоверении доверенности данные доверенности не заполняются)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(далее – ГБД ФЛ) о данных услугополучателя, а также в Единой нотариальной информационной системе (далее - ЕНИС) – о данных доверенности представителя услугополучателя - в течении 2 (двух)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 или данных доверенности в ЕНИС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5 – направление электронных документов (запроса услугополучателя) удостоверенного (подписанного) электронной цифровой подписью (далее – ЭЦП) сотрудника ЦОН через ШЭП в автоматизированном рабочем месте регионального шлюза электронного правительства (далее – АРМ РШЭП) - в течении 1 (одной) минуты.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процесса получения результата оказания государственной услуги через ЦОН, его длительность: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6 – регистрация электронных документов в АРМ РШЭП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условие 2 – проверка (обработка) услугодателем соответствия приложенных услугополучателем документов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7 – формирование сообщения о мотивированном ответе об отказе в запрашиваемой государственной услуге в связи с имеющимися нарушениями в документах услугополучателя - в течении 1 (одной) минуты;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8 – получение услугополучателем через сотрудника ЦОН результата государственной услуги (уведомление или мотивированный ответ об отказе), сформированной АРМ РШЭП - в течении 2 (двух)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ЦОН приведены диаграммой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      10. О</w:t>
      </w:r>
      <w:r>
        <w:rPr>
          <w:rFonts w:ascii="Times New Roman"/>
          <w:b w:val="false"/>
          <w:i w:val="false"/>
          <w:color w:val="000000"/>
          <w:sz w:val="28"/>
        </w:rPr>
        <w:t>писание порядка обращения и последовательности процедур (действий) услугодателя и услугополучателя при оказании государственных услуг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на портале услугополучателей);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 мотивированном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мотивированном отказе в запрашиваемой государственной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электронных документов (запроса услугополучателя), удостоверенного (подписанного) ЭЦП услугополучателем через ШЭП в АРМ РШЭП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 мотивированном отказе в запрашиваемой государственной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при оказании государственной услуги через портал,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(сотрудников) услугодателя в процессе оказания государственной услуги, а также описание порядка взаимодействия с иными услугодателями и (или) ЦОН и порядка использования информационных систем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4 приложений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 xml:space="preserve">      12. Обжалование решений, действий (бездействий) услугодателя ЦОН и (или) их сотрудников по вопросам оказания государственных услуг осуществляется согласно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d0d0d"/>
          <w:sz w:val="28"/>
        </w:rPr>
        <w:t xml:space="preserve"> Стандарта.</w:t>
      </w:r>
    </w:p>
    <w:bookmarkStart w:name="z13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
описания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>
процедуры (действия) при обращении к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267700" cy="359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82677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04100" cy="382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4041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3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</w:t>
      </w:r>
      <w:r>
        <w:br/>
      </w:r>
      <w:r>
        <w:rPr>
          <w:rFonts w:ascii="Times New Roman"/>
          <w:b/>
          <w:i w:val="false"/>
          <w:color w:val="000000"/>
        </w:rPr>
        <w:t>
функционального взаимодействия</w:t>
      </w:r>
      <w:r>
        <w:br/>
      </w:r>
      <w:r>
        <w:rPr>
          <w:rFonts w:ascii="Times New Roman"/>
          <w:b/>
          <w:i w:val="false"/>
          <w:color w:val="000000"/>
        </w:rPr>
        <w:t>
информационных систем, задействованных при</w:t>
      </w:r>
      <w:r>
        <w:br/>
      </w:r>
      <w:r>
        <w:rPr>
          <w:rFonts w:ascii="Times New Roman"/>
          <w:b/>
          <w:i w:val="false"/>
          <w:color w:val="000000"/>
        </w:rPr>
        <w:t>
оказании государственной услуги через 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188200" cy="308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Приложение 4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"Назначение материального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обеспечения детям-инвалидам,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обучающимся на дому"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 "Назначение материального</w:t>
      </w:r>
      <w:r>
        <w:br/>
      </w:r>
      <w:r>
        <w:rPr>
          <w:rFonts w:ascii="Times New Roman"/>
          <w:b/>
          <w:i w:val="false"/>
          <w:color w:val="000000"/>
        </w:rPr>
        <w:t>
обеспечения детям-инвалидам, обучающимся</w:t>
      </w:r>
      <w:r>
        <w:br/>
      </w:r>
      <w:r>
        <w:rPr>
          <w:rFonts w:ascii="Times New Roman"/>
          <w:b/>
          <w:i w:val="false"/>
          <w:color w:val="000000"/>
        </w:rPr>
        <w:t>
на дому" при обращении услугодателю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86614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68961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3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Утвержден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постановлением акимата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Западно-Казахстанской области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от 1 июля 2014 года № 177</w:t>
      </w:r>
    </w:p>
    <w:bookmarkEnd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статуса оралмана"</w:t>
      </w:r>
    </w:p>
    <w:bookmarkStart w:name="z13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1. Государственная услуга "Присвоение статуса оралмана" (далее – государственная услуга).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государственным учреждением "Западно-Казахстанское областное управление координации занятости и социальных программ" (далее – услугодатель) расположенного по адресу: Западно-Казахстанская область, город Уральск, улица Сарайшык, дом 44/2, телефон: 8 (7112) 512866, в соответствии со стандартом государственной услуги "Присвоение статуса оралмана" утвержденного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11 марта 2014 года № 217 "Об утверждении стандартов государственных услуг в сфере социальной защиты населения"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Прием заявлений и выдача результатов оказания государственной услуги осуществляется услугодателем.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оказывается бесплатно физическим лицам (далее –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4. Срок оказания государственной услуги с момента сдачи пакета документов услугополучателем услугодателю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максимально допустимое время ожидания для сдачи пакета документов – 30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максимально допустимое время обслуживания услугополучателя –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5. Результат оказания государственной услуги – выдача услугополучателю (лям) удостоверения (ий) оралмана.</w:t>
      </w:r>
    </w:p>
    <w:bookmarkStart w:name="z137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6. Основанием для начала действия по оказанию государственной услуги является заявление и документы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ответственный исполнитель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до оформления регистрации заявления проводит проверку данных услугополучателя через электронную базу данных "Оралман" на предмет его регистрации в другой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обнаружения регистрации услугополучателя в другой области регистрация заявления не производится;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после внесения данных услугополучателя в электронную базу данных "Оралман" сотрудникам услугодателя с момента подачи документов осуществляет прием, регистрирует в журнале регистрации и направляет на резолюцию руководителю услугодателя в течение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прием, регистрация в журнале регистрации и направление на резолюцию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и направляет начальнику отдела услугодателя для исполнения в течение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начальнику отдела услугодателя для исполнения;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начальник отдела услугодателя рассматривает документы и определяет ответственного исполнителя услугодателя для оказания государственной услуги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услугодателя изучает поступившие документы, готовит решение и передает начальнику отдела услугодателя для согласования в течение 2 (двух)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решения на согласование начальнику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начальник отдела услугодателя согласовывает решение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согласование решения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подписывает решение и передает ответственному исполнителю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решения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услугодателя на основании решения заполняет удостоверение оралмана и передает начальнику отдела услугодателя для согласования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удостоверения оралмана на согласование начальнику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начальник отдела услугодателя согласовывает удостоверение оралмана и передает для подписания руководителю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согласование удостоверения оралмана и передача для подписания руководителю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руководитель услугодателя подписывает удостоверение оралмана и передает ответственному исполнителю услугодателя в течение 1 (одного)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подписание удостоверения оралмана и передача ответственному исполнителю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ответственный исполнитель услугодателя регистрирует в журнале учета выдачи удостоверений и выдает удостоверение оралмана услугополучателю в течение 30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Результат – запись в журнале учета выдачи удостоверений и выдача удостоверения оралмана услугополучателю.</w:t>
      </w:r>
    </w:p>
    <w:bookmarkStart w:name="z138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
подразделений (сотрудников) услугодателя</w:t>
      </w:r>
      <w:r>
        <w:br/>
      </w:r>
      <w:r>
        <w:rPr>
          <w:rFonts w:ascii="Times New Roman"/>
          <w:b/>
          <w:i w:val="false"/>
          <w:color w:val="000000"/>
        </w:rPr>
        <w:t>
в процессе оказания государственной услуги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8. Перечень структурных подразделений (сотрудников)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начальник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9. Описание последовательности процедур (действий) между структурными подразделениями (сотрудниками) с указанием длительности каждой процедуры (действия) сопровождается блок-схемой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"Присвоение статуса оралмана" (далее – Регламент).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взаймодействий структурных подразделений (сотрудников) услугодателя в процессе оказания государственной услуги приведено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11. Обжалование решений, действий (бездействия) услугодателя и (или) его должностных лиц, по вопросам оказания государственных услуг осуществляется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13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Приложение 1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"Присвоение статуса оралмана"</w:t>
      </w:r>
    </w:p>
    <w:bookmarkEnd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</w:t>
      </w:r>
      <w:r>
        <w:br/>
      </w:r>
      <w:r>
        <w:rPr>
          <w:rFonts w:ascii="Times New Roman"/>
          <w:b/>
          <w:i w:val="false"/>
          <w:color w:val="000000"/>
        </w:rPr>
        <w:t>
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
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
(сотрудниками) с указанием длительности</w:t>
      </w:r>
      <w:r>
        <w:br/>
      </w:r>
      <w:r>
        <w:rPr>
          <w:rFonts w:ascii="Times New Roman"/>
          <w:b/>
          <w:i w:val="false"/>
          <w:color w:val="000000"/>
        </w:rPr>
        <w:t>
каждой процедуры (действия)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7056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4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Приложение 2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к регламенту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d0d0d"/>
          <w:sz w:val="28"/>
        </w:rPr>
        <w:t>"Присвоение статуса оралмана"</w:t>
      </w:r>
    </w:p>
    <w:bookmarkEnd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
бизнес-процессов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"Присвоение статуса оралмана"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both"/>
      </w:pPr>
      <w:r>
        <w:drawing>
          <wp:inline distT="0" distB="0" distL="0" distR="0">
            <wp:extent cx="57023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84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header.xml" Type="http://schemas.openxmlformats.org/officeDocument/2006/relationships/header" Id="rId84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